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204A" w:rsidRPr="00CB204A" w:rsidRDefault="00CB204A" w:rsidP="00CB204A">
      <w:pPr>
        <w:autoSpaceDE w:val="0"/>
        <w:autoSpaceDN w:val="0"/>
        <w:jc w:val="left"/>
        <w:rPr>
          <w:rFonts w:ascii="Times New Roman" w:eastAsia="宋体" w:hAnsi="宋体" w:cs="宋体"/>
          <w:kern w:val="0"/>
          <w:sz w:val="20"/>
          <w:szCs w:val="28"/>
          <w:lang w:val="zh-CN" w:bidi="zh-CN"/>
        </w:rPr>
      </w:pPr>
      <w:r w:rsidRPr="00CB204A">
        <w:rPr>
          <w:rFonts w:ascii="宋体" w:eastAsia="宋体" w:hAnsi="宋体" w:cs="宋体"/>
          <w:noProof/>
          <w:kern w:val="0"/>
          <w:sz w:val="28"/>
          <w:szCs w:val="28"/>
        </w:rPr>
        <mc:AlternateContent>
          <mc:Choice Requires="wpg">
            <w:drawing>
              <wp:anchor distT="0" distB="0" distL="114300" distR="114300" simplePos="0" relativeHeight="251660288" behindDoc="1" locked="0" layoutInCell="1" allowOverlap="1" wp14:anchorId="3035C5D7" wp14:editId="19F3A066">
                <wp:simplePos x="0" y="0"/>
                <wp:positionH relativeFrom="page">
                  <wp:posOffset>16510</wp:posOffset>
                </wp:positionH>
                <wp:positionV relativeFrom="page">
                  <wp:posOffset>0</wp:posOffset>
                </wp:positionV>
                <wp:extent cx="7542530" cy="3013075"/>
                <wp:effectExtent l="0" t="0" r="1270" b="15875"/>
                <wp:wrapNone/>
                <wp:docPr id="24" name="组合 2"/>
                <wp:cNvGraphicFramePr/>
                <a:graphic xmlns:a="http://schemas.openxmlformats.org/drawingml/2006/main">
                  <a:graphicData uri="http://schemas.microsoft.com/office/word/2010/wordprocessingGroup">
                    <wpg:wgp>
                      <wpg:cNvGrpSpPr/>
                      <wpg:grpSpPr>
                        <a:xfrm>
                          <a:off x="0" y="0"/>
                          <a:ext cx="7542530" cy="3013075"/>
                          <a:chOff x="26" y="0"/>
                          <a:chExt cx="11878" cy="4745"/>
                        </a:xfrm>
                      </wpg:grpSpPr>
                      <pic:pic xmlns:pic="http://schemas.openxmlformats.org/drawingml/2006/picture">
                        <pic:nvPicPr>
                          <pic:cNvPr id="20" name="图片 3"/>
                          <pic:cNvPicPr>
                            <a:picLocks noChangeAspect="1"/>
                          </pic:cNvPicPr>
                        </pic:nvPicPr>
                        <pic:blipFill>
                          <a:blip r:embed="rId8"/>
                          <a:stretch>
                            <a:fillRect/>
                          </a:stretch>
                        </pic:blipFill>
                        <pic:spPr>
                          <a:xfrm>
                            <a:off x="26" y="0"/>
                            <a:ext cx="11878" cy="4649"/>
                          </a:xfrm>
                          <a:prstGeom prst="rect">
                            <a:avLst/>
                          </a:prstGeom>
                          <a:noFill/>
                          <a:ln>
                            <a:noFill/>
                          </a:ln>
                        </pic:spPr>
                      </pic:pic>
                      <pic:pic xmlns:pic="http://schemas.openxmlformats.org/drawingml/2006/picture">
                        <pic:nvPicPr>
                          <pic:cNvPr id="21" name="图片 4"/>
                          <pic:cNvPicPr>
                            <a:picLocks noChangeAspect="1"/>
                          </pic:cNvPicPr>
                        </pic:nvPicPr>
                        <pic:blipFill>
                          <a:blip r:embed="rId9"/>
                          <a:stretch>
                            <a:fillRect/>
                          </a:stretch>
                        </pic:blipFill>
                        <pic:spPr>
                          <a:xfrm>
                            <a:off x="8203" y="2599"/>
                            <a:ext cx="2940" cy="2146"/>
                          </a:xfrm>
                          <a:prstGeom prst="rect">
                            <a:avLst/>
                          </a:prstGeom>
                          <a:noFill/>
                          <a:ln>
                            <a:noFill/>
                          </a:ln>
                        </pic:spPr>
                      </pic:pic>
                      <pic:pic xmlns:pic="http://schemas.openxmlformats.org/drawingml/2006/picture">
                        <pic:nvPicPr>
                          <pic:cNvPr id="22" name="图片 5"/>
                          <pic:cNvPicPr>
                            <a:picLocks noChangeAspect="1"/>
                          </pic:cNvPicPr>
                        </pic:nvPicPr>
                        <pic:blipFill>
                          <a:blip r:embed="rId10"/>
                          <a:stretch>
                            <a:fillRect/>
                          </a:stretch>
                        </pic:blipFill>
                        <pic:spPr>
                          <a:xfrm>
                            <a:off x="4737" y="2599"/>
                            <a:ext cx="2940" cy="2146"/>
                          </a:xfrm>
                          <a:prstGeom prst="rect">
                            <a:avLst/>
                          </a:prstGeom>
                          <a:noFill/>
                          <a:ln>
                            <a:noFill/>
                          </a:ln>
                        </pic:spPr>
                      </pic:pic>
                      <pic:pic xmlns:pic="http://schemas.openxmlformats.org/drawingml/2006/picture">
                        <pic:nvPicPr>
                          <pic:cNvPr id="23" name="图片 6"/>
                          <pic:cNvPicPr>
                            <a:picLocks noChangeAspect="1"/>
                          </pic:cNvPicPr>
                        </pic:nvPicPr>
                        <pic:blipFill>
                          <a:blip r:embed="rId11"/>
                          <a:stretch>
                            <a:fillRect/>
                          </a:stretch>
                        </pic:blipFill>
                        <pic:spPr>
                          <a:xfrm>
                            <a:off x="1166" y="2599"/>
                            <a:ext cx="2940" cy="2146"/>
                          </a:xfrm>
                          <a:prstGeom prst="rect">
                            <a:avLst/>
                          </a:prstGeom>
                          <a:noFill/>
                          <a:ln>
                            <a:noFill/>
                          </a:ln>
                        </pic:spPr>
                      </pic:pic>
                    </wpg:wgp>
                  </a:graphicData>
                </a:graphic>
              </wp:anchor>
            </w:drawing>
          </mc:Choice>
          <mc:Fallback>
            <w:pict>
              <v:group w14:anchorId="095C3E56" id="组合 2" o:spid="_x0000_s1026" style="position:absolute;left:0;text-align:left;margin-left:1.3pt;margin-top:0;width:593.9pt;height:237.25pt;z-index:-251656192;mso-position-horizontal-relative:page;mso-position-vertical-relative:page" coordorigin="26" coordsize="11878,474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nT&#10;9n7/AJJHoP8A23/9KJa9Drzz9n7/AJJHoP8A23/9KJa9DrxavxyOuHwBRRRWZQUUUUw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4Y+In/ACUDxN/2FLr/ANGtX3PXwx8RP+SgeJv+wpdf+jWrsw27InufUn7P&#10;3/JI9B/7b/8ApRLXodeefs/f8kj0H/tv/wClEteh1zVfjkOHwBRRRWZQUUUUw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GPiJ/wAlA8Tf9hS6/wDRrV9z18MfET/koHib/sKXX/o1q6cP1JZ9TfAD/kkmg/8Abf8A&#10;9Hy16DXn3wA/5JJoP/bf/wBHy16DWU/jGFFFFZj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GPiJ&#10;/wAlA8Tf9hS6/wDRrV9z18MfET/koHib/sKXX/o1q6cP1JZ9TfAD/kkmg/8Abf8A9Hy16DXn3wA/&#10;5JJoP/bf/wBHy16DWU/jGFFFFZj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GPiJ/wAlA8Tf9hS6&#10;/wDRrV9z18MfET/koHib/sKXX/o1q6cP1JZ9TfAD/kkmg/8Abf8A9Hy16DXn3wA/5JJoP/bf/wBH&#10;y16DWU/jGFFFFZj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GPiJ/wAlA8Tf9hS6/wDRrV9z18Mf&#10;ET/koHib/sKXX/o1q6cP1JZ9TfAD/kkmg/8Abf8A9Hy16DXn3wA/5JJoP/bf/wBHy16DWU/jGFFF&#10;FZj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GPiJ/wAlA8Tf9hS6/wDRrV9z18MfET/koHib/sKX&#10;X/o1q6cP1JZ9TfAD/kkmg/8Abf8A9Hy16DXn3wA/5JJoP/bf/wBHy16DWU/jGFFFFZj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GPiJ/wAlA8Tf9hS6/wDRrV9z18MfET/koHib/sKXX/o1q6cP1JZ9&#10;TfAD/kkmg/8Abf8A9Hy16DXn3wA/5JJoP/bf/wBHy16DWU/jGFFFFZj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GPiJ/wAlA8Tf9hS6/wDRrV9z18MfET/koHib/sKXX/o1q6cP1JZ9TfAD/kkmg/8A&#10;bf8A9Hy16DXn3wA/5JJoP/bf/wBHy16DWU/jGFFFFZj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10;GPiJ/wAlA8Tf9hS6/wDRrV9z18MfET/koHib/sKXX/o1q6cP1JZ9TfAD/kkmg/8Abf8A9Hy16DXn&#10;3wA/5JJoP/bf/wBHy16DWU/jGFFFFZj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GPiJ/wAlA8Tf&#10;9hS6/wDRrV9z18MfET/koHib/sKXX/o1q6cP1JZ9TfAD/kkmg/8Abf8A9Hy16DXn3wA/5JJoP/bf&#10;/wBHy16DWU/jGFFFFZj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GPiJ/wAlA8Tf9hS6/wDRrV9z&#10;18MfET/koHib/sKXX/o1q6cP1JZ9TfAD/kkmg/8Abf8A9Hy16DXn3wA/5JJoP/bf/wBHy16DWU/j&#10;GFFFFZj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26;width:11878;height:4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">
                  <v:imagedata r:id="rId12" o:title=""/>
                  <v:path arrowok="t"/>
                </v:shape>
                <v:shape id="图片 4" o:spid="_x0000_s1028" type="#_x0000_t75" style="position:absolute;left:8203;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">
                  <v:imagedata r:id="rId13" o:title=""/>
                  <v:path arrowok="t"/>
                </v:shape>
                <v:shape id="图片 5" o:spid="_x0000_s1029" type="#_x0000_t75" style="position:absolute;left:4737;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">
                  <v:imagedata r:id="rId14" o:title=""/>
                  <v:path arrowok="t"/>
                </v:shape>
                <v:shape id="图片 6" o:spid="_x0000_s1030" type="#_x0000_t75" style="position:absolute;left:1166;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">
                  <v:imagedata r:id="rId15" o:title=""/>
                  <v:path arrowok="t"/>
                </v:shape>
                <w10:wrap anchorx="page" anchory="page"/>
              </v:group>
            </w:pict>
          </mc:Fallback>
        </mc:AlternateContent>
      </w: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jc w:val="left"/>
        <w:rPr>
          <w:rFonts w:ascii="Times New Roman" w:eastAsia="宋体" w:hAnsi="宋体" w:cs="宋体"/>
          <w:kern w:val="0"/>
          <w:sz w:val="20"/>
          <w:szCs w:val="28"/>
          <w:lang w:val="zh-CN" w:bidi="zh-CN"/>
        </w:rPr>
      </w:pPr>
    </w:p>
    <w:p w:rsidR="00CB204A" w:rsidRPr="00CB204A" w:rsidRDefault="00CB204A" w:rsidP="00CB204A">
      <w:pPr>
        <w:autoSpaceDE w:val="0"/>
        <w:autoSpaceDN w:val="0"/>
        <w:spacing w:before="8"/>
        <w:jc w:val="left"/>
        <w:rPr>
          <w:rFonts w:ascii="Times New Roman" w:eastAsia="宋体" w:hAnsi="宋体" w:cs="宋体"/>
          <w:kern w:val="0"/>
          <w:sz w:val="24"/>
          <w:szCs w:val="28"/>
          <w:lang w:val="zh-CN" w:bidi="zh-CN"/>
        </w:rPr>
      </w:pPr>
    </w:p>
    <w:p w:rsidR="00CB204A" w:rsidRPr="00CB204A" w:rsidRDefault="00CB204A" w:rsidP="00CB204A">
      <w:pPr>
        <w:autoSpaceDE w:val="0"/>
        <w:autoSpaceDN w:val="0"/>
        <w:spacing w:line="924" w:lineRule="exact"/>
        <w:ind w:left="1334" w:right="1613"/>
        <w:jc w:val="center"/>
        <w:outlineLvl w:val="0"/>
        <w:rPr>
          <w:rFonts w:ascii="微软雅黑" w:eastAsia="微软雅黑" w:hAnsi="微软雅黑" w:cs="微软雅黑"/>
          <w:b/>
          <w:bCs/>
          <w:kern w:val="0"/>
          <w:sz w:val="48"/>
          <w:szCs w:val="52"/>
          <w:lang w:val="zh-CN" w:bidi="zh-CN"/>
        </w:rPr>
      </w:pPr>
      <w:r w:rsidRPr="00CB204A">
        <w:rPr>
          <w:rFonts w:ascii="微软雅黑" w:eastAsia="微软雅黑" w:hAnsi="微软雅黑" w:cs="微软雅黑"/>
          <w:b/>
          <w:bCs/>
          <w:kern w:val="0"/>
          <w:sz w:val="48"/>
          <w:szCs w:val="52"/>
          <w:lang w:val="zh-CN" w:bidi="zh-CN"/>
        </w:rPr>
        <w:t>《企业</w:t>
      </w:r>
      <w:r w:rsidRPr="00CB204A">
        <w:rPr>
          <w:rFonts w:ascii="微软雅黑" w:eastAsia="微软雅黑" w:hAnsi="微软雅黑" w:cs="微软雅黑" w:hint="eastAsia"/>
          <w:b/>
          <w:bCs/>
          <w:kern w:val="0"/>
          <w:sz w:val="48"/>
          <w:szCs w:val="52"/>
          <w:lang w:val="zh-CN" w:bidi="zh-CN"/>
        </w:rPr>
        <w:t>全面经营管理</w:t>
      </w:r>
      <w:r w:rsidRPr="00CB204A">
        <w:rPr>
          <w:rFonts w:ascii="微软雅黑" w:eastAsia="微软雅黑" w:hAnsi="微软雅黑" w:cs="微软雅黑"/>
          <w:b/>
          <w:bCs/>
          <w:kern w:val="0"/>
          <w:sz w:val="48"/>
          <w:szCs w:val="52"/>
          <w:lang w:val="zh-CN" w:bidi="zh-CN"/>
        </w:rPr>
        <w:t>沙盘模拟演练课程》</w:t>
      </w:r>
    </w:p>
    <w:p w:rsidR="00CB204A" w:rsidRPr="00CB204A" w:rsidRDefault="00CB204A" w:rsidP="00CB204A">
      <w:pPr>
        <w:autoSpaceDE w:val="0"/>
        <w:autoSpaceDN w:val="0"/>
        <w:spacing w:before="536"/>
        <w:ind w:left="1355" w:right="1442"/>
        <w:jc w:val="center"/>
        <w:outlineLvl w:val="1"/>
        <w:rPr>
          <w:rFonts w:ascii="楷体" w:eastAsia="楷体" w:hAnsi="楷体" w:cs="楷体"/>
          <w:b/>
          <w:bCs/>
          <w:kern w:val="0"/>
          <w:sz w:val="44"/>
          <w:szCs w:val="44"/>
          <w:lang w:val="zh-CN" w:bidi="zh-CN"/>
        </w:rPr>
      </w:pPr>
      <w:r w:rsidRPr="00CB204A">
        <w:rPr>
          <w:rFonts w:ascii="楷体" w:eastAsia="楷体" w:hAnsi="楷体" w:cs="楷体"/>
          <w:b/>
          <w:bCs/>
          <w:kern w:val="0"/>
          <w:sz w:val="44"/>
          <w:szCs w:val="44"/>
          <w:lang w:val="zh-CN" w:bidi="zh-CN"/>
        </w:rPr>
        <w:t>全面的经营思维</w:t>
      </w:r>
      <w:r w:rsidRPr="00CB204A">
        <w:rPr>
          <w:rFonts w:ascii="楷体" w:eastAsia="楷体" w:hAnsi="楷体" w:cs="楷体" w:hint="eastAsia"/>
          <w:b/>
          <w:bCs/>
          <w:kern w:val="0"/>
          <w:sz w:val="44"/>
          <w:szCs w:val="44"/>
          <w:lang w:val="zh-CN" w:bidi="zh-CN"/>
        </w:rPr>
        <w:t>与视角 培养复合型人才</w:t>
      </w:r>
    </w:p>
    <w:p w:rsidR="00CB204A" w:rsidRPr="00CB204A" w:rsidRDefault="00CB204A" w:rsidP="00CB204A">
      <w:pPr>
        <w:autoSpaceDE w:val="0"/>
        <w:autoSpaceDN w:val="0"/>
        <w:spacing w:before="12"/>
        <w:jc w:val="left"/>
        <w:rPr>
          <w:rFonts w:ascii="楷体" w:eastAsia="宋体" w:hAnsi="宋体" w:cs="宋体"/>
          <w:b/>
          <w:kern w:val="0"/>
          <w:sz w:val="20"/>
          <w:szCs w:val="28"/>
          <w:lang w:val="zh-CN" w:bidi="zh-CN"/>
        </w:rPr>
      </w:pPr>
      <w:r w:rsidRPr="00CB204A">
        <w:rPr>
          <w:rFonts w:ascii="宋体" w:eastAsia="宋体" w:hAnsi="宋体" w:cs="宋体"/>
          <w:noProof/>
          <w:kern w:val="0"/>
          <w:sz w:val="28"/>
          <w:szCs w:val="28"/>
        </w:rPr>
        <mc:AlternateContent>
          <mc:Choice Requires="wps">
            <w:drawing>
              <wp:anchor distT="0" distB="0" distL="114300" distR="114300" simplePos="0" relativeHeight="251661312" behindDoc="1" locked="0" layoutInCell="1" allowOverlap="1" wp14:anchorId="325D33FC" wp14:editId="3CA0169A">
                <wp:simplePos x="0" y="0"/>
                <wp:positionH relativeFrom="page">
                  <wp:posOffset>1140460</wp:posOffset>
                </wp:positionH>
                <wp:positionV relativeFrom="paragraph">
                  <wp:posOffset>198120</wp:posOffset>
                </wp:positionV>
                <wp:extent cx="5278755" cy="0"/>
                <wp:effectExtent l="0" t="0" r="0" b="0"/>
                <wp:wrapTopAndBottom/>
                <wp:docPr id="57" name="直线 8"/>
                <wp:cNvGraphicFramePr/>
                <a:graphic xmlns:a="http://schemas.openxmlformats.org/drawingml/2006/main">
                  <a:graphicData uri="http://schemas.microsoft.com/office/word/2010/wordprocessingShape">
                    <wps:wsp>
                      <wps:cNvCnPr/>
                      <wps:spPr>
                        <a:xfrm>
                          <a:off x="0" y="0"/>
                          <a:ext cx="527875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w14:anchorId="288295F6" id="直线 8" o:spid="_x0000_s1026" style="position:absolute;left:0;text-align:left;z-index:-251655168;visibility:visible;mso-wrap-style:square;mso-wrap-distance-left:9pt;mso-wrap-distance-top:0;mso-wrap-distance-right:9pt;mso-wrap-distance-bottom:0;mso-position-horizontal:absolute;mso-position-horizontal-relative:page;mso-position-vertical:absolute;mso-position-vertical-relative:text" from="89.8pt,15.6pt" to="505.4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" strokeweight=".48pt">
                <w10:wrap type="topAndBottom" anchorx="page"/>
              </v:line>
            </w:pict>
          </mc:Fallback>
        </mc:AlternateContent>
      </w: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jc w:val="left"/>
        <w:rPr>
          <w:rFonts w:ascii="楷体" w:eastAsia="宋体" w:hAnsi="宋体" w:cs="宋体"/>
          <w:b/>
          <w:kern w:val="0"/>
          <w:sz w:val="20"/>
          <w:szCs w:val="28"/>
          <w:lang w:val="zh-CN" w:bidi="zh-CN"/>
        </w:rPr>
      </w:pPr>
    </w:p>
    <w:p w:rsidR="00CB204A" w:rsidRPr="00CB204A" w:rsidRDefault="00CB204A" w:rsidP="00CB204A">
      <w:pPr>
        <w:autoSpaceDE w:val="0"/>
        <w:autoSpaceDN w:val="0"/>
        <w:spacing w:before="7"/>
        <w:jc w:val="left"/>
        <w:rPr>
          <w:rFonts w:ascii="楷体" w:eastAsia="宋体" w:hAnsi="宋体" w:cs="宋体"/>
          <w:b/>
          <w:kern w:val="0"/>
          <w:sz w:val="25"/>
          <w:szCs w:val="28"/>
          <w:lang w:val="zh-CN" w:bidi="zh-CN"/>
        </w:rPr>
      </w:pPr>
    </w:p>
    <w:p w:rsidR="00CB204A" w:rsidRPr="00CB204A" w:rsidRDefault="00CB204A" w:rsidP="00CB204A">
      <w:pPr>
        <w:autoSpaceDE w:val="0"/>
        <w:autoSpaceDN w:val="0"/>
        <w:spacing w:before="88"/>
        <w:ind w:left="1196" w:right="1613"/>
        <w:jc w:val="center"/>
        <w:rPr>
          <w:rFonts w:ascii="Times New Roman" w:eastAsia="宋体" w:hAnsi="宋体" w:cs="宋体"/>
          <w:b/>
          <w:i/>
          <w:kern w:val="0"/>
          <w:sz w:val="30"/>
          <w:lang w:val="zh-CN" w:bidi="zh-CN"/>
        </w:rPr>
      </w:pPr>
      <w:r w:rsidRPr="00CB204A">
        <w:rPr>
          <w:rFonts w:ascii="Times New Roman" w:eastAsia="宋体" w:hAnsi="宋体" w:cs="宋体"/>
          <w:b/>
          <w:i/>
          <w:kern w:val="0"/>
          <w:sz w:val="30"/>
          <w:lang w:val="zh-CN" w:bidi="zh-CN"/>
        </w:rPr>
        <w:t>By</w:t>
      </w:r>
    </w:p>
    <w:p w:rsidR="00CB204A" w:rsidRPr="00CB204A" w:rsidRDefault="00CB204A" w:rsidP="00CB204A">
      <w:pPr>
        <w:autoSpaceDE w:val="0"/>
        <w:autoSpaceDN w:val="0"/>
        <w:spacing w:before="2"/>
        <w:jc w:val="left"/>
        <w:rPr>
          <w:rFonts w:ascii="Times New Roman" w:eastAsia="宋体" w:hAnsi="宋体" w:cs="宋体"/>
          <w:b/>
          <w:i/>
          <w:kern w:val="0"/>
          <w:sz w:val="30"/>
          <w:szCs w:val="28"/>
          <w:lang w:val="zh-CN" w:bidi="zh-CN"/>
        </w:rPr>
      </w:pPr>
    </w:p>
    <w:p w:rsidR="00CB204A" w:rsidRPr="00CB204A" w:rsidRDefault="00CB204A" w:rsidP="00CB204A">
      <w:pPr>
        <w:autoSpaceDE w:val="0"/>
        <w:autoSpaceDN w:val="0"/>
        <w:spacing w:line="458" w:lineRule="auto"/>
        <w:ind w:left="3206" w:right="3592" w:hanging="74"/>
        <w:jc w:val="center"/>
        <w:outlineLvl w:val="3"/>
        <w:rPr>
          <w:rFonts w:ascii="Times New Roman" w:eastAsia="Times New Roman" w:hAnsi="宋体" w:cs="宋体"/>
          <w:b/>
          <w:bCs/>
          <w:kern w:val="0"/>
          <w:sz w:val="30"/>
          <w:szCs w:val="30"/>
          <w:lang w:val="zh-CN" w:bidi="zh-CN"/>
        </w:rPr>
      </w:pPr>
      <w:r w:rsidRPr="00CB204A">
        <w:rPr>
          <w:rFonts w:ascii="宋体" w:eastAsia="宋体" w:hAnsi="宋体" w:cs="宋体"/>
          <w:b/>
          <w:bCs/>
          <w:spacing w:val="-8"/>
          <w:kern w:val="0"/>
          <w:sz w:val="30"/>
          <w:szCs w:val="30"/>
          <w:lang w:val="zh-CN" w:bidi="zh-CN"/>
        </w:rPr>
        <w:t>资深讲师：郑凯文 Kevin</w:t>
      </w:r>
    </w:p>
    <w:p w:rsidR="00CB204A" w:rsidRPr="00CB204A" w:rsidRDefault="00CB204A" w:rsidP="00CB204A">
      <w:pPr>
        <w:autoSpaceDE w:val="0"/>
        <w:autoSpaceDN w:val="0"/>
        <w:jc w:val="left"/>
        <w:rPr>
          <w:rFonts w:ascii="Times New Roman" w:eastAsia="宋体" w:hAnsi="宋体" w:cs="宋体"/>
          <w:b/>
          <w:kern w:val="0"/>
          <w:sz w:val="20"/>
          <w:szCs w:val="28"/>
          <w:lang w:val="zh-CN" w:bidi="zh-CN"/>
        </w:rPr>
      </w:pPr>
    </w:p>
    <w:p w:rsidR="00CB204A" w:rsidRPr="00CB204A" w:rsidRDefault="00CB204A" w:rsidP="00CB204A">
      <w:pPr>
        <w:autoSpaceDE w:val="0"/>
        <w:autoSpaceDN w:val="0"/>
        <w:jc w:val="left"/>
        <w:rPr>
          <w:rFonts w:ascii="Times New Roman" w:eastAsia="宋体" w:hAnsi="宋体" w:cs="宋体"/>
          <w:b/>
          <w:kern w:val="0"/>
          <w:sz w:val="20"/>
          <w:szCs w:val="28"/>
          <w:lang w:val="zh-CN" w:bidi="zh-CN"/>
        </w:rPr>
      </w:pPr>
    </w:p>
    <w:p w:rsidR="00CB204A" w:rsidRPr="00CB204A" w:rsidRDefault="00CB204A" w:rsidP="00CB204A">
      <w:pPr>
        <w:autoSpaceDE w:val="0"/>
        <w:autoSpaceDN w:val="0"/>
        <w:jc w:val="left"/>
        <w:rPr>
          <w:rFonts w:ascii="Times New Roman" w:eastAsia="宋体" w:hAnsi="宋体" w:cs="宋体"/>
          <w:b/>
          <w:kern w:val="0"/>
          <w:sz w:val="20"/>
          <w:szCs w:val="28"/>
          <w:lang w:val="zh-CN" w:bidi="zh-CN"/>
        </w:rPr>
      </w:pPr>
    </w:p>
    <w:p w:rsidR="00CB204A" w:rsidRPr="00CB204A" w:rsidRDefault="00CB204A" w:rsidP="00CB204A">
      <w:pPr>
        <w:autoSpaceDE w:val="0"/>
        <w:autoSpaceDN w:val="0"/>
        <w:spacing w:before="2"/>
        <w:jc w:val="left"/>
        <w:rPr>
          <w:rFonts w:ascii="Times New Roman" w:eastAsia="宋体" w:hAnsi="宋体" w:cs="宋体"/>
          <w:b/>
          <w:kern w:val="0"/>
          <w:sz w:val="26"/>
          <w:szCs w:val="28"/>
          <w:lang w:val="zh-CN" w:bidi="zh-CN"/>
        </w:rPr>
      </w:pPr>
      <w:r w:rsidRPr="00CB204A">
        <w:rPr>
          <w:rFonts w:ascii="宋体" w:eastAsia="宋体" w:hAnsi="宋体" w:cs="宋体"/>
          <w:noProof/>
          <w:kern w:val="0"/>
          <w:sz w:val="28"/>
          <w:szCs w:val="28"/>
        </w:rPr>
        <w:drawing>
          <wp:anchor distT="0" distB="0" distL="114300" distR="114300" simplePos="0" relativeHeight="251659264" behindDoc="1" locked="0" layoutInCell="1" allowOverlap="1" wp14:anchorId="648FD36E" wp14:editId="7CAF19B8">
            <wp:simplePos x="0" y="0"/>
            <wp:positionH relativeFrom="column">
              <wp:posOffset>3086100</wp:posOffset>
            </wp:positionH>
            <wp:positionV relativeFrom="paragraph">
              <wp:posOffset>62230</wp:posOffset>
            </wp:positionV>
            <wp:extent cx="552450" cy="561289"/>
            <wp:effectExtent l="0" t="0" r="0" b="0"/>
            <wp:wrapNone/>
            <wp:docPr id="1" name="图片 1" descr="https://gimg2.baidu.com/image_search/src=http%3A%2F%2Fwww.njyas.com%2FUpload%2F20190926170647HNve.jpg&amp;refer=http%3A%2F%2Fwww.njyas.com&amp;app=2002&amp;size=f9999,10000&amp;q=a80&amp;n=0&amp;g=0n&amp;fmt=jpeg?sec=1647566530&amp;t=aaec7efe392434df94b19583a1b20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img2.baidu.com/image_search/src=http%3A%2F%2Fwww.njyas.com%2FUpload%2F20190926170647HNve.jpg&amp;refer=http%3A%2F%2Fwww.njyas.com&amp;app=2002&amp;size=f9999,10000&amp;q=a80&amp;n=0&amp;g=0n&amp;fmt=jpeg?sec=1647566530&amp;t=aaec7efe392434df94b19583a1b20cb8"/>
                    <pic:cNvPicPr>
                      <a:picLocks noChangeAspect="1" noChangeArrowheads="1"/>
                    </pic:cNvPicPr>
                  </pic:nvPicPr>
                  <pic:blipFill>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2450" cy="56128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80D9E" w:rsidRPr="00580D9E" w:rsidRDefault="00580D9E" w:rsidP="00580D9E">
      <w:pPr>
        <w:jc w:val="center"/>
        <w:rPr>
          <w:rFonts w:ascii="楷体" w:eastAsia="楷体" w:hAnsi="宋体" w:cs="宋体"/>
          <w:b/>
          <w:bCs/>
          <w:spacing w:val="-5"/>
          <w:kern w:val="0"/>
          <w:sz w:val="28"/>
          <w:szCs w:val="28"/>
          <w:lang w:val="zh-CN" w:bidi="zh-CN"/>
          <w14:shadow w14:blurRad="50800" w14:dist="38100" w14:dir="2700000" w14:sx="100000" w14:sy="100000" w14:kx="0" w14:ky="0" w14:algn="tl">
            <w14:srgbClr w14:val="000000">
              <w14:alpha w14:val="60000"/>
            </w14:srgbClr>
          </w14:shadow>
        </w:rPr>
        <w:sectPr w:rsidR="00580D9E" w:rsidRPr="00580D9E" w:rsidSect="00CB204A">
          <w:pgSz w:w="11910" w:h="16840"/>
          <w:pgMar w:top="0" w:right="120" w:bottom="280" w:left="660" w:header="720" w:footer="720" w:gutter="0"/>
          <w:cols w:space="720"/>
        </w:sectPr>
      </w:pPr>
      <w:r w:rsidRPr="00580D9E">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本课程经由权威机构美国认证协会（A</w:t>
      </w:r>
      <w:r w:rsidRPr="00580D9E">
        <w:rPr>
          <w:rFonts w:ascii="楷体" w:eastAsia="楷体" w:hAnsi="宋体" w:cs="宋体"/>
          <w:b/>
          <w:bCs/>
          <w:spacing w:val="-5"/>
          <w:kern w:val="0"/>
          <w:sz w:val="28"/>
          <w:szCs w:val="28"/>
          <w:lang w:val="zh-CN" w:bidi="zh-CN"/>
          <w14:shadow w14:blurRad="50800" w14:dist="38100" w14:dir="2700000" w14:sx="100000" w14:sy="100000" w14:kx="0" w14:ky="0" w14:algn="tl">
            <w14:srgbClr w14:val="000000">
              <w14:alpha w14:val="60000"/>
            </w14:srgbClr>
          </w14:shadow>
        </w:rPr>
        <w:t>CI</w:t>
      </w:r>
      <w:r w:rsidRPr="00580D9E">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）正式授权使用！</w:t>
      </w:r>
    </w:p>
    <w:p w:rsidR="00E07610" w:rsidRDefault="00475F09" w:rsidP="001F5DB8">
      <w:pPr>
        <w:jc w:val="center"/>
        <w:rPr>
          <w:rFonts w:ascii="微软雅黑" w:eastAsia="微软雅黑" w:hAnsi="微软雅黑" w:cs="Times New Roman"/>
          <w:b/>
          <w:color w:val="1F4E79"/>
          <w:sz w:val="24"/>
          <w:szCs w:val="24"/>
        </w:rPr>
      </w:pPr>
      <w:bookmarkStart w:id="0" w:name="_GoBack"/>
      <w:bookmarkEnd w:id="0"/>
      <w:r w:rsidRPr="00475F09">
        <w:rPr>
          <w:rFonts w:ascii="微软雅黑" w:eastAsia="微软雅黑" w:hAnsi="微软雅黑" w:cs="Times New Roman" w:hint="eastAsia"/>
          <w:b/>
          <w:bCs/>
          <w:color w:val="1F4E79"/>
          <w:kern w:val="0"/>
          <w:sz w:val="32"/>
          <w:szCs w:val="32"/>
          <w:lang w:bidi="zh-CN"/>
        </w:rPr>
        <w:lastRenderedPageBreak/>
        <w:t>《企业全面经营管理》沙盘模拟课程</w:t>
      </w:r>
    </w:p>
    <w:p w:rsidR="005C3D18" w:rsidRPr="0096289A" w:rsidRDefault="0096289A" w:rsidP="00067120">
      <w:pPr>
        <w:spacing w:line="360" w:lineRule="auto"/>
        <w:rPr>
          <w:rFonts w:ascii="微软雅黑" w:eastAsia="微软雅黑" w:hAnsi="微软雅黑" w:cs="Times New Roman"/>
          <w:b/>
          <w:color w:val="1F4E79"/>
          <w:sz w:val="24"/>
          <w:szCs w:val="24"/>
        </w:rPr>
      </w:pPr>
      <w:r w:rsidRPr="0096289A">
        <w:rPr>
          <w:rFonts w:ascii="微软雅黑" w:eastAsia="微软雅黑" w:hAnsi="微软雅黑" w:cs="Times New Roman" w:hint="eastAsia"/>
          <w:b/>
          <w:color w:val="1F4E79"/>
          <w:sz w:val="24"/>
          <w:szCs w:val="24"/>
        </w:rPr>
        <w:t>课</w:t>
      </w:r>
      <w:r w:rsidRPr="0096289A">
        <w:rPr>
          <w:rFonts w:ascii="微软雅黑" w:eastAsia="微软雅黑" w:hAnsi="微软雅黑" w:cs="Times New Roman"/>
          <w:b/>
          <w:color w:val="1F4E79"/>
          <w:sz w:val="24"/>
          <w:szCs w:val="24"/>
        </w:rPr>
        <w:t>程背景</w:t>
      </w:r>
      <w:r w:rsidRPr="0096289A">
        <w:rPr>
          <w:rFonts w:ascii="微软雅黑" w:eastAsia="微软雅黑" w:hAnsi="微软雅黑" w:cs="Times New Roman" w:hint="eastAsia"/>
          <w:b/>
          <w:color w:val="1F4E79"/>
          <w:sz w:val="24"/>
          <w:szCs w:val="24"/>
        </w:rPr>
        <w:t>：</w:t>
      </w:r>
    </w:p>
    <w:p w:rsidR="001E0BA3" w:rsidRPr="001E0BA3" w:rsidRDefault="001E0BA3" w:rsidP="001E0BA3">
      <w:pPr>
        <w:adjustRightInd w:val="0"/>
        <w:snapToGrid w:val="0"/>
        <w:spacing w:line="360" w:lineRule="auto"/>
        <w:rPr>
          <w:rFonts w:ascii="微软雅黑" w:eastAsia="微软雅黑" w:hAnsi="微软雅黑"/>
          <w:bCs/>
          <w:sz w:val="24"/>
          <w:szCs w:val="24"/>
        </w:rPr>
      </w:pPr>
      <w:r w:rsidRPr="001E0BA3">
        <w:rPr>
          <w:rFonts w:ascii="微软雅黑" w:eastAsia="微软雅黑" w:hAnsi="微软雅黑" w:hint="eastAsia"/>
          <w:bCs/>
          <w:sz w:val="24"/>
          <w:szCs w:val="24"/>
        </w:rPr>
        <w:t>在企业面对同质与差异、传统与创新的竞争格局时，对企业中高层管理者的系统思维、战略落地能力等提出更高的要求，肩负重任的中高层管理者必须具备更加全面的基于战略目标的经营和管理能力。如何帮助中高层管理者提升这一能力呢？《企业全面</w:t>
      </w:r>
      <w:r w:rsidR="00034C73">
        <w:rPr>
          <w:rFonts w:ascii="微软雅黑" w:eastAsia="微软雅黑" w:hAnsi="微软雅黑" w:hint="eastAsia"/>
          <w:bCs/>
          <w:sz w:val="24"/>
          <w:szCs w:val="24"/>
        </w:rPr>
        <w:t>经营</w:t>
      </w:r>
      <w:r w:rsidRPr="001E0BA3">
        <w:rPr>
          <w:rFonts w:ascii="微软雅黑" w:eastAsia="微软雅黑" w:hAnsi="微软雅黑" w:hint="eastAsia"/>
          <w:bCs/>
          <w:sz w:val="24"/>
          <w:szCs w:val="24"/>
        </w:rPr>
        <w:t>管理》沙盘模拟课程是专为国内企业的中高层管理者设计，其目的是为企业中高级管理人员提供关于全面经营管理能力方面的模拟训练</w:t>
      </w:r>
      <w:r w:rsidRPr="001E0BA3">
        <w:rPr>
          <w:rFonts w:ascii="微软雅黑" w:eastAsia="微软雅黑" w:hAnsi="微软雅黑"/>
          <w:bCs/>
          <w:sz w:val="24"/>
          <w:szCs w:val="24"/>
        </w:rPr>
        <w:t>, </w:t>
      </w:r>
      <w:r w:rsidRPr="001E0BA3">
        <w:rPr>
          <w:rFonts w:ascii="微软雅黑" w:eastAsia="微软雅黑" w:hAnsi="微软雅黑" w:hint="eastAsia"/>
          <w:bCs/>
          <w:sz w:val="24"/>
          <w:szCs w:val="24"/>
        </w:rPr>
        <w:t>以帮助中高层经理人员开拓战略眼光，掌握组织协同等核心战略落地的能力。</w:t>
      </w:r>
    </w:p>
    <w:p w:rsidR="001E0BA3" w:rsidRPr="001E0BA3" w:rsidRDefault="001E0BA3" w:rsidP="001E0BA3">
      <w:pPr>
        <w:adjustRightInd w:val="0"/>
        <w:snapToGrid w:val="0"/>
        <w:spacing w:line="360" w:lineRule="auto"/>
        <w:rPr>
          <w:rFonts w:ascii="微软雅黑" w:eastAsia="微软雅黑" w:hAnsi="微软雅黑"/>
          <w:bCs/>
          <w:sz w:val="24"/>
          <w:szCs w:val="24"/>
        </w:rPr>
      </w:pPr>
      <w:r w:rsidRPr="001E0BA3">
        <w:rPr>
          <w:rFonts w:ascii="微软雅黑" w:eastAsia="微软雅黑" w:hAnsi="微软雅黑" w:hint="eastAsia"/>
          <w:bCs/>
          <w:sz w:val="24"/>
          <w:szCs w:val="24"/>
        </w:rPr>
        <w:t>本课程通过沙盘上展示出企业运营的基本模式，并采用国内职能制分工的模式，模拟企业各职能部门间的合作、分工，最终达成相关的财务指标。在本课程中，所有的经营指标均由实物代表，所以，参加者能够清晰地观察到每一步执行细节对于企业经营对结果的影响，并通过财务报表及时了解到企业运营的实际状况。</w:t>
      </w:r>
    </w:p>
    <w:p w:rsidR="00D415F6" w:rsidRDefault="008B2AF6" w:rsidP="00D415F6">
      <w:pPr>
        <w:adjustRightInd w:val="0"/>
        <w:snapToGrid w:val="0"/>
        <w:spacing w:line="360" w:lineRule="auto"/>
        <w:rPr>
          <w:rFonts w:ascii="微软雅黑" w:eastAsia="微软雅黑" w:hAnsi="微软雅黑"/>
          <w:sz w:val="24"/>
          <w:szCs w:val="24"/>
        </w:rPr>
      </w:pPr>
      <w:r w:rsidRPr="008B2AF6">
        <w:rPr>
          <w:rFonts w:ascii="微软雅黑" w:eastAsia="微软雅黑" w:hAnsi="微软雅黑" w:cs="Times New Roman" w:hint="eastAsia"/>
          <w:b/>
          <w:color w:val="1F4E79"/>
          <w:sz w:val="24"/>
          <w:szCs w:val="24"/>
        </w:rPr>
        <w:t>课程</w:t>
      </w:r>
      <w:r w:rsidRPr="008B2AF6">
        <w:rPr>
          <w:rFonts w:ascii="微软雅黑" w:eastAsia="微软雅黑" w:hAnsi="微软雅黑" w:cs="Times New Roman"/>
          <w:b/>
          <w:color w:val="1F4E79"/>
          <w:sz w:val="24"/>
          <w:szCs w:val="24"/>
        </w:rPr>
        <w:t>特色</w:t>
      </w:r>
      <w:r w:rsidR="003F6877">
        <w:rPr>
          <w:rFonts w:ascii="微软雅黑" w:eastAsia="微软雅黑" w:hAnsi="微软雅黑" w:cs="Times New Roman" w:hint="eastAsia"/>
          <w:b/>
          <w:color w:val="1F4E79"/>
          <w:sz w:val="24"/>
          <w:szCs w:val="24"/>
        </w:rPr>
        <w:t>：</w:t>
      </w:r>
      <w:r w:rsidRPr="008B2AF6">
        <w:rPr>
          <w:rFonts w:ascii="微软雅黑" w:eastAsia="微软雅黑" w:hAnsi="微软雅黑"/>
          <w:sz w:val="24"/>
          <w:szCs w:val="24"/>
        </w:rPr>
        <w:br/>
      </w:r>
      <w:r w:rsidR="00D415F6" w:rsidRPr="00D415F6">
        <w:rPr>
          <w:rFonts w:ascii="微软雅黑" w:eastAsia="微软雅黑" w:hAnsi="微软雅黑" w:hint="eastAsia"/>
          <w:sz w:val="24"/>
          <w:szCs w:val="24"/>
        </w:rPr>
        <w:t>沙盘体验式培训</w:t>
      </w:r>
      <w:r w:rsidR="00656CB9">
        <w:rPr>
          <w:rFonts w:ascii="微软雅黑" w:eastAsia="微软雅黑" w:hAnsi="微软雅黑" w:hint="eastAsia"/>
          <w:sz w:val="24"/>
          <w:szCs w:val="24"/>
        </w:rPr>
        <w:t>，</w:t>
      </w:r>
      <w:r w:rsidR="00D415F6" w:rsidRPr="00D415F6">
        <w:rPr>
          <w:rFonts w:ascii="微软雅黑" w:eastAsia="微软雅黑" w:hAnsi="微软雅黑" w:hint="eastAsia"/>
          <w:sz w:val="24"/>
          <w:szCs w:val="24"/>
        </w:rPr>
        <w:t>可以让员工在项目推演的过程中实践公司的目标与方向</w:t>
      </w:r>
      <w:r w:rsidR="00656CB9">
        <w:rPr>
          <w:rFonts w:ascii="微软雅黑" w:eastAsia="微软雅黑" w:hAnsi="微软雅黑" w:hint="eastAsia"/>
          <w:sz w:val="24"/>
          <w:szCs w:val="24"/>
        </w:rPr>
        <w:t>，</w:t>
      </w:r>
      <w:r w:rsidR="00D415F6" w:rsidRPr="00D415F6">
        <w:rPr>
          <w:rFonts w:ascii="微软雅黑" w:eastAsia="微软雅黑" w:hAnsi="微软雅黑" w:hint="eastAsia"/>
          <w:sz w:val="24"/>
          <w:szCs w:val="24"/>
        </w:rPr>
        <w:t>从“做中学</w:t>
      </w:r>
      <w:r w:rsidR="00656CB9">
        <w:rPr>
          <w:rFonts w:ascii="微软雅黑" w:eastAsia="微软雅黑" w:hAnsi="微软雅黑" w:hint="eastAsia"/>
          <w:sz w:val="24"/>
          <w:szCs w:val="24"/>
        </w:rPr>
        <w:t>，</w:t>
      </w:r>
      <w:r w:rsidR="00D415F6" w:rsidRPr="00D415F6">
        <w:rPr>
          <w:rFonts w:ascii="微软雅黑" w:eastAsia="微软雅黑" w:hAnsi="微软雅黑" w:hint="eastAsia"/>
          <w:sz w:val="24"/>
          <w:szCs w:val="24"/>
        </w:rPr>
        <w:t>学中做”直接输入到大脑深层</w:t>
      </w:r>
      <w:r w:rsidR="00D415F6">
        <w:rPr>
          <w:rFonts w:ascii="微软雅黑" w:eastAsia="微软雅黑" w:hAnsi="微软雅黑" w:hint="eastAsia"/>
          <w:sz w:val="24"/>
          <w:szCs w:val="24"/>
        </w:rPr>
        <w:t>，</w:t>
      </w:r>
      <w:r w:rsidR="00D415F6" w:rsidRPr="00D415F6">
        <w:rPr>
          <w:rFonts w:ascii="微软雅黑" w:eastAsia="微软雅黑" w:hAnsi="微软雅黑" w:hint="eastAsia"/>
          <w:sz w:val="24"/>
          <w:szCs w:val="24"/>
        </w:rPr>
        <w:t>让参与者直接在课程中用轻松有趣的形式就能解决问题</w:t>
      </w:r>
      <w:r w:rsidR="00D415F6">
        <w:rPr>
          <w:rFonts w:ascii="微软雅黑" w:eastAsia="微软雅黑" w:hAnsi="微软雅黑" w:hint="eastAsia"/>
          <w:sz w:val="24"/>
          <w:szCs w:val="24"/>
        </w:rPr>
        <w:t>，</w:t>
      </w:r>
      <w:r w:rsidR="00D415F6" w:rsidRPr="00D415F6">
        <w:rPr>
          <w:rFonts w:ascii="微软雅黑" w:eastAsia="微软雅黑" w:hAnsi="微软雅黑" w:hint="eastAsia"/>
          <w:sz w:val="24"/>
          <w:szCs w:val="24"/>
        </w:rPr>
        <w:t>并在结束后立即实际做出对提升公司有</w:t>
      </w:r>
      <w:r w:rsidR="00D415F6">
        <w:rPr>
          <w:rFonts w:ascii="微软雅黑" w:eastAsia="微软雅黑" w:hAnsi="微软雅黑" w:hint="eastAsia"/>
          <w:sz w:val="24"/>
          <w:szCs w:val="24"/>
        </w:rPr>
        <w:t>帮助</w:t>
      </w:r>
      <w:r w:rsidR="00D415F6" w:rsidRPr="00D415F6">
        <w:rPr>
          <w:rFonts w:ascii="微软雅黑" w:eastAsia="微软雅黑" w:hAnsi="微软雅黑" w:hint="eastAsia"/>
          <w:sz w:val="24"/>
          <w:szCs w:val="24"/>
        </w:rPr>
        <w:t>的方案</w:t>
      </w:r>
      <w:r w:rsidR="00D415F6">
        <w:rPr>
          <w:rFonts w:ascii="微软雅黑" w:eastAsia="微软雅黑" w:hAnsi="微软雅黑" w:hint="eastAsia"/>
          <w:sz w:val="24"/>
          <w:szCs w:val="24"/>
        </w:rPr>
        <w:t>。</w:t>
      </w:r>
    </w:p>
    <w:p w:rsidR="00D415F6" w:rsidRDefault="00D415F6" w:rsidP="00D415F6">
      <w:pPr>
        <w:adjustRightInd w:val="0"/>
        <w:snapToGrid w:val="0"/>
        <w:spacing w:line="360" w:lineRule="auto"/>
        <w:rPr>
          <w:rFonts w:ascii="微软雅黑" w:eastAsia="微软雅黑" w:hAnsi="微软雅黑"/>
          <w:sz w:val="24"/>
          <w:szCs w:val="24"/>
        </w:rPr>
      </w:pPr>
      <w:r w:rsidRPr="00D415F6">
        <w:rPr>
          <w:rFonts w:ascii="微软雅黑" w:eastAsia="微软雅黑" w:hAnsi="微软雅黑" w:hint="eastAsia"/>
          <w:sz w:val="24"/>
          <w:szCs w:val="24"/>
        </w:rPr>
        <w:t>推演过程中能够充分展现每个人的管理和性格特质</w:t>
      </w:r>
      <w:r>
        <w:rPr>
          <w:rFonts w:ascii="微软雅黑" w:eastAsia="微软雅黑" w:hAnsi="微软雅黑" w:hint="eastAsia"/>
          <w:sz w:val="24"/>
          <w:szCs w:val="24"/>
        </w:rPr>
        <w:t>，</w:t>
      </w:r>
      <w:r w:rsidRPr="00D415F6">
        <w:rPr>
          <w:rFonts w:ascii="微软雅黑" w:eastAsia="微软雅黑" w:hAnsi="微软雅黑" w:hint="eastAsia"/>
          <w:sz w:val="24"/>
          <w:szCs w:val="24"/>
        </w:rPr>
        <w:t>有助于企业HR和高管通过观察来更好地为员工提供有针对性的管理和指导</w:t>
      </w:r>
      <w:r>
        <w:rPr>
          <w:rFonts w:ascii="微软雅黑" w:eastAsia="微软雅黑" w:hAnsi="微软雅黑" w:hint="eastAsia"/>
          <w:sz w:val="24"/>
          <w:szCs w:val="24"/>
        </w:rPr>
        <w:t>。</w:t>
      </w:r>
    </w:p>
    <w:p w:rsidR="00D415F6" w:rsidRDefault="00D415F6" w:rsidP="00D415F6">
      <w:pPr>
        <w:adjustRightInd w:val="0"/>
        <w:snapToGrid w:val="0"/>
        <w:spacing w:line="360" w:lineRule="auto"/>
        <w:rPr>
          <w:rFonts w:ascii="微软雅黑" w:eastAsia="微软雅黑" w:hAnsi="微软雅黑"/>
          <w:sz w:val="24"/>
          <w:szCs w:val="24"/>
        </w:rPr>
      </w:pPr>
      <w:r w:rsidRPr="00D415F6">
        <w:rPr>
          <w:rFonts w:ascii="微软雅黑" w:eastAsia="微软雅黑" w:hAnsi="微软雅黑" w:hint="eastAsia"/>
          <w:sz w:val="24"/>
          <w:szCs w:val="24"/>
        </w:rPr>
        <w:t>沙盘推演能激发全体员工更多的创意与共识</w:t>
      </w:r>
      <w:r>
        <w:rPr>
          <w:rFonts w:ascii="微软雅黑" w:eastAsia="微软雅黑" w:hAnsi="微软雅黑" w:hint="eastAsia"/>
          <w:sz w:val="24"/>
          <w:szCs w:val="24"/>
        </w:rPr>
        <w:t>，</w:t>
      </w:r>
      <w:r w:rsidRPr="00D415F6">
        <w:rPr>
          <w:rFonts w:ascii="微软雅黑" w:eastAsia="微软雅黑" w:hAnsi="微软雅黑" w:hint="eastAsia"/>
          <w:sz w:val="24"/>
          <w:szCs w:val="24"/>
        </w:rPr>
        <w:t>让课程不再只是单纯启发</w:t>
      </w:r>
      <w:r>
        <w:rPr>
          <w:rFonts w:ascii="微软雅黑" w:eastAsia="微软雅黑" w:hAnsi="微软雅黑" w:hint="eastAsia"/>
          <w:sz w:val="24"/>
          <w:szCs w:val="24"/>
        </w:rPr>
        <w:t>，</w:t>
      </w:r>
      <w:r w:rsidRPr="00D415F6">
        <w:rPr>
          <w:rFonts w:ascii="微软雅黑" w:eastAsia="微软雅黑" w:hAnsi="微软雅黑" w:hint="eastAsia"/>
          <w:sz w:val="24"/>
          <w:szCs w:val="24"/>
        </w:rPr>
        <w:t>事后难以追踪成效</w:t>
      </w:r>
      <w:r>
        <w:rPr>
          <w:rFonts w:ascii="微软雅黑" w:eastAsia="微软雅黑" w:hAnsi="微软雅黑" w:hint="eastAsia"/>
          <w:sz w:val="24"/>
          <w:szCs w:val="24"/>
        </w:rPr>
        <w:t>，</w:t>
      </w:r>
      <w:r w:rsidRPr="00D415F6">
        <w:rPr>
          <w:rFonts w:ascii="微软雅黑" w:eastAsia="微软雅黑" w:hAnsi="微软雅黑" w:hint="eastAsia"/>
          <w:sz w:val="24"/>
          <w:szCs w:val="24"/>
        </w:rPr>
        <w:t>而是直接将观念变成方案共识</w:t>
      </w:r>
      <w:r>
        <w:rPr>
          <w:rFonts w:ascii="微软雅黑" w:eastAsia="微软雅黑" w:hAnsi="微软雅黑" w:hint="eastAsia"/>
          <w:sz w:val="24"/>
          <w:szCs w:val="24"/>
        </w:rPr>
        <w:t>，</w:t>
      </w:r>
      <w:r w:rsidRPr="00D415F6">
        <w:rPr>
          <w:rFonts w:ascii="微软雅黑" w:eastAsia="微软雅黑" w:hAnsi="微软雅黑" w:hint="eastAsia"/>
          <w:sz w:val="24"/>
          <w:szCs w:val="24"/>
        </w:rPr>
        <w:t>将意愿落实到实际执行上</w:t>
      </w:r>
      <w:r>
        <w:rPr>
          <w:rFonts w:ascii="微软雅黑" w:eastAsia="微软雅黑" w:hAnsi="微软雅黑" w:hint="eastAsia"/>
          <w:sz w:val="24"/>
          <w:szCs w:val="24"/>
        </w:rPr>
        <w:t>，</w:t>
      </w:r>
      <w:r w:rsidRPr="00D415F6">
        <w:rPr>
          <w:rFonts w:ascii="微软雅黑" w:eastAsia="微软雅黑" w:hAnsi="微软雅黑" w:hint="eastAsia"/>
          <w:sz w:val="24"/>
          <w:szCs w:val="24"/>
        </w:rPr>
        <w:t>让培训不再是纸上谈兵。</w:t>
      </w:r>
    </w:p>
    <w:p w:rsidR="00EC4836" w:rsidRPr="00EC4836" w:rsidRDefault="00EC4836" w:rsidP="00D415F6">
      <w:pPr>
        <w:adjustRightInd w:val="0"/>
        <w:snapToGrid w:val="0"/>
        <w:spacing w:line="360" w:lineRule="auto"/>
        <w:rPr>
          <w:rFonts w:ascii="微软雅黑" w:eastAsia="微软雅黑" w:hAnsi="微软雅黑" w:cs="Times New Roman"/>
          <w:b/>
          <w:color w:val="1F4E79"/>
          <w:sz w:val="24"/>
          <w:szCs w:val="24"/>
        </w:rPr>
      </w:pPr>
      <w:r w:rsidRPr="00EC4836">
        <w:rPr>
          <w:rFonts w:ascii="微软雅黑" w:eastAsia="微软雅黑" w:hAnsi="微软雅黑" w:cs="Times New Roman"/>
          <w:b/>
          <w:color w:val="1F4E79"/>
          <w:sz w:val="24"/>
          <w:szCs w:val="24"/>
        </w:rPr>
        <w:t>课程</w:t>
      </w:r>
      <w:r w:rsidR="009101F8">
        <w:rPr>
          <w:rFonts w:ascii="微软雅黑" w:eastAsia="微软雅黑" w:hAnsi="微软雅黑" w:cs="Times New Roman" w:hint="eastAsia"/>
          <w:b/>
          <w:color w:val="1F4E79"/>
          <w:sz w:val="24"/>
          <w:szCs w:val="24"/>
        </w:rPr>
        <w:t>目标与</w:t>
      </w:r>
      <w:r w:rsidRPr="00EC4836">
        <w:rPr>
          <w:rFonts w:ascii="微软雅黑" w:eastAsia="微软雅黑" w:hAnsi="微软雅黑" w:cs="Times New Roman"/>
          <w:b/>
          <w:color w:val="1F4E79"/>
          <w:sz w:val="24"/>
          <w:szCs w:val="24"/>
        </w:rPr>
        <w:t>收益：</w:t>
      </w:r>
    </w:p>
    <w:p w:rsidR="004D6FC9" w:rsidRPr="004D6FC9" w:rsidRDefault="004D6FC9" w:rsidP="004D6FC9">
      <w:pPr>
        <w:widowControl/>
        <w:rPr>
          <w:rFonts w:ascii="微软雅黑" w:eastAsia="微软雅黑" w:hAnsi="微软雅黑" w:cs="Times New Roman"/>
          <w:b/>
          <w:bCs/>
          <w:color w:val="C45911"/>
          <w:sz w:val="24"/>
          <w:szCs w:val="24"/>
        </w:rPr>
      </w:pPr>
      <w:r w:rsidRPr="004D6FC9">
        <w:rPr>
          <w:rFonts w:ascii="微软雅黑" w:eastAsia="微软雅黑" w:hAnsi="微软雅黑" w:cs="Times New Roman" w:hint="eastAsia"/>
          <w:b/>
          <w:bCs/>
          <w:color w:val="C45911"/>
          <w:sz w:val="24"/>
          <w:szCs w:val="24"/>
        </w:rPr>
        <w:lastRenderedPageBreak/>
        <w:t xml:space="preserve">课程目标1：制定计划 </w:t>
      </w:r>
    </w:p>
    <w:p w:rsidR="004D6FC9" w:rsidRPr="004D6FC9" w:rsidRDefault="004D6FC9" w:rsidP="004D6FC9">
      <w:pPr>
        <w:widowControl/>
        <w:rPr>
          <w:rFonts w:ascii="微软雅黑" w:eastAsia="微软雅黑" w:hAnsi="微软雅黑"/>
          <w:bCs/>
          <w:sz w:val="24"/>
          <w:szCs w:val="24"/>
        </w:rPr>
      </w:pPr>
      <w:r w:rsidRPr="004D6FC9">
        <w:rPr>
          <w:rFonts w:ascii="微软雅黑" w:eastAsia="微软雅黑" w:hAnsi="微软雅黑" w:hint="eastAsia"/>
          <w:bCs/>
          <w:sz w:val="24"/>
          <w:szCs w:val="24"/>
        </w:rPr>
        <w:t>了解以及强化制定计划对组织战略实施的重要性。在整个沙盘经营演练过程中，使参与者感受的是不仅要分析外部的动态复杂的环境，还要分析内部的资源管理，所以，无论是生产、还是财务都需要一个详细而周密的计划来保证整个团队的战略正常的实施。而实现组织目标的关键因素在于不折不扣的执行制定的计划，来促使目标的完成。</w:t>
      </w:r>
    </w:p>
    <w:p w:rsidR="004D6FC9" w:rsidRPr="004D6FC9" w:rsidRDefault="004D6FC9" w:rsidP="004D6FC9">
      <w:pPr>
        <w:widowControl/>
        <w:rPr>
          <w:rFonts w:ascii="微软雅黑" w:eastAsia="微软雅黑" w:hAnsi="微软雅黑" w:cs="Times New Roman"/>
          <w:b/>
          <w:bCs/>
          <w:color w:val="C45911"/>
          <w:sz w:val="24"/>
          <w:szCs w:val="24"/>
        </w:rPr>
      </w:pPr>
      <w:r w:rsidRPr="004D6FC9">
        <w:rPr>
          <w:rFonts w:ascii="微软雅黑" w:eastAsia="微软雅黑" w:hAnsi="微软雅黑" w:cs="Times New Roman" w:hint="eastAsia"/>
          <w:b/>
          <w:bCs/>
          <w:color w:val="C45911"/>
          <w:sz w:val="24"/>
          <w:szCs w:val="24"/>
        </w:rPr>
        <w:t>课程目标2：节约成本</w:t>
      </w:r>
    </w:p>
    <w:p w:rsidR="004D6FC9" w:rsidRPr="004D6FC9" w:rsidRDefault="004D6FC9" w:rsidP="004D6FC9">
      <w:pPr>
        <w:widowControl/>
        <w:rPr>
          <w:rFonts w:ascii="微软雅黑" w:eastAsia="微软雅黑" w:hAnsi="微软雅黑"/>
          <w:bCs/>
          <w:sz w:val="24"/>
          <w:szCs w:val="24"/>
        </w:rPr>
      </w:pPr>
      <w:r w:rsidRPr="004D6FC9">
        <w:rPr>
          <w:rFonts w:ascii="微软雅黑" w:eastAsia="微软雅黑" w:hAnsi="微软雅黑" w:hint="eastAsia"/>
          <w:bCs/>
          <w:sz w:val="24"/>
          <w:szCs w:val="24"/>
        </w:rPr>
        <w:t>掌握节约成本的计划与预算的制定。沙盘中涵盖的生产厂房的购买、原材料的采购、以及各种专卖店渠道的开发，在建立一个清晰的执行计划，要全面考虑在整个执行过程中的成本管理与节约成本的总体意识。</w:t>
      </w:r>
    </w:p>
    <w:p w:rsidR="004D6FC9" w:rsidRPr="004D6FC9" w:rsidRDefault="004D6FC9" w:rsidP="004D6FC9">
      <w:pPr>
        <w:widowControl/>
        <w:rPr>
          <w:rFonts w:ascii="微软雅黑" w:eastAsia="微软雅黑" w:hAnsi="微软雅黑" w:cs="Times New Roman"/>
          <w:b/>
          <w:bCs/>
          <w:color w:val="C45911"/>
          <w:sz w:val="24"/>
          <w:szCs w:val="24"/>
        </w:rPr>
      </w:pPr>
      <w:r w:rsidRPr="004D6FC9">
        <w:rPr>
          <w:rFonts w:ascii="微软雅黑" w:eastAsia="微软雅黑" w:hAnsi="微软雅黑" w:cs="Times New Roman" w:hint="eastAsia"/>
          <w:b/>
          <w:bCs/>
          <w:color w:val="C45911"/>
          <w:sz w:val="24"/>
          <w:szCs w:val="24"/>
        </w:rPr>
        <w:t>课程目标3：清晰的管理流程</w:t>
      </w:r>
    </w:p>
    <w:p w:rsidR="004D6FC9" w:rsidRPr="004D6FC9" w:rsidRDefault="004D6FC9" w:rsidP="004D6FC9">
      <w:pPr>
        <w:widowControl/>
        <w:rPr>
          <w:rFonts w:ascii="微软雅黑" w:eastAsia="微软雅黑" w:hAnsi="微软雅黑"/>
          <w:bCs/>
          <w:sz w:val="24"/>
          <w:szCs w:val="24"/>
        </w:rPr>
      </w:pPr>
      <w:r w:rsidRPr="004D6FC9">
        <w:rPr>
          <w:rFonts w:ascii="微软雅黑" w:eastAsia="微软雅黑" w:hAnsi="微软雅黑" w:hint="eastAsia"/>
          <w:bCs/>
          <w:sz w:val="24"/>
          <w:szCs w:val="24"/>
        </w:rPr>
        <w:t>学会建立清晰而明确的管理流程。从各个不同的管理职能,从生产 采购  研发  营销  财务等管理岗位,需要清晰的建立一个明确的管理流程,从而感受到的在现实企业的管理工作中,清晰而明确的管理流程能够有效的提高工作效率和提升生产效益。</w:t>
      </w:r>
    </w:p>
    <w:p w:rsidR="004D6FC9" w:rsidRPr="004D6FC9" w:rsidRDefault="004D6FC9" w:rsidP="004D6FC9">
      <w:pPr>
        <w:widowControl/>
        <w:rPr>
          <w:rFonts w:ascii="微软雅黑" w:eastAsia="微软雅黑" w:hAnsi="微软雅黑" w:cs="Times New Roman"/>
          <w:b/>
          <w:bCs/>
          <w:color w:val="C45911"/>
          <w:sz w:val="24"/>
          <w:szCs w:val="24"/>
        </w:rPr>
      </w:pPr>
      <w:r w:rsidRPr="004D6FC9">
        <w:rPr>
          <w:rFonts w:ascii="微软雅黑" w:eastAsia="微软雅黑" w:hAnsi="微软雅黑" w:cs="Times New Roman" w:hint="eastAsia"/>
          <w:b/>
          <w:bCs/>
          <w:color w:val="C45911"/>
          <w:sz w:val="24"/>
          <w:szCs w:val="24"/>
        </w:rPr>
        <w:t>课程目标4：塑造卓越的领导力</w:t>
      </w:r>
    </w:p>
    <w:p w:rsidR="004D6FC9" w:rsidRPr="004D6FC9" w:rsidRDefault="004D6FC9" w:rsidP="004D6FC9">
      <w:pPr>
        <w:widowControl/>
        <w:rPr>
          <w:rFonts w:ascii="微软雅黑" w:eastAsia="微软雅黑" w:hAnsi="微软雅黑"/>
          <w:bCs/>
          <w:sz w:val="24"/>
          <w:szCs w:val="24"/>
        </w:rPr>
      </w:pPr>
      <w:r w:rsidRPr="004D6FC9">
        <w:rPr>
          <w:rFonts w:ascii="微软雅黑" w:eastAsia="微软雅黑" w:hAnsi="微软雅黑" w:hint="eastAsia"/>
          <w:bCs/>
          <w:sz w:val="24"/>
          <w:szCs w:val="24"/>
        </w:rPr>
        <w:t>掌握情境领导力的运用。从沙盘的经营过程中，如现实的商业经营管理，需要不同的性格、来自不同文化背景的参与者，如何通过卓越的领导魅力来影响整个团队的人力资源价值最大化。学会根据不同风格的成员，发挥情境领导独特的领导魅力。</w:t>
      </w:r>
    </w:p>
    <w:p w:rsidR="004D6FC9" w:rsidRPr="004D6FC9" w:rsidRDefault="004D6FC9" w:rsidP="004D6FC9">
      <w:pPr>
        <w:widowControl/>
        <w:rPr>
          <w:rFonts w:ascii="微软雅黑" w:eastAsia="微软雅黑" w:hAnsi="微软雅黑" w:cs="Times New Roman"/>
          <w:b/>
          <w:bCs/>
          <w:color w:val="C45911"/>
          <w:sz w:val="24"/>
          <w:szCs w:val="24"/>
        </w:rPr>
      </w:pPr>
      <w:r w:rsidRPr="004D6FC9">
        <w:rPr>
          <w:rFonts w:ascii="微软雅黑" w:eastAsia="微软雅黑" w:hAnsi="微软雅黑" w:cs="Times New Roman" w:hint="eastAsia"/>
          <w:b/>
          <w:bCs/>
          <w:color w:val="C45911"/>
          <w:sz w:val="24"/>
          <w:szCs w:val="24"/>
        </w:rPr>
        <w:t>课程目标5：认知系统经营管理</w:t>
      </w:r>
    </w:p>
    <w:p w:rsidR="004D6FC9" w:rsidRPr="004D6FC9" w:rsidRDefault="004D6FC9" w:rsidP="004D6FC9">
      <w:pPr>
        <w:widowControl/>
        <w:rPr>
          <w:rFonts w:ascii="微软雅黑" w:eastAsia="微软雅黑" w:hAnsi="微软雅黑"/>
          <w:bCs/>
          <w:sz w:val="24"/>
          <w:szCs w:val="24"/>
        </w:rPr>
      </w:pPr>
      <w:r w:rsidRPr="004D6FC9">
        <w:rPr>
          <w:rFonts w:ascii="微软雅黑" w:eastAsia="微软雅黑" w:hAnsi="微软雅黑" w:hint="eastAsia"/>
          <w:bCs/>
          <w:sz w:val="24"/>
          <w:szCs w:val="24"/>
        </w:rPr>
        <w:lastRenderedPageBreak/>
        <w:t>掌握系统的经营与管理的思维模式。在整个沙盘的经营过程中，针对中高层经理强化系统的全局观、整体观、以及系统的思维经营和管理模式，整个沙盘竞争的过程中依靠的不同部门的组织协同、跨部门沟通与合作共同完成组织目标的系统。</w:t>
      </w:r>
    </w:p>
    <w:p w:rsidR="00B509C4" w:rsidRDefault="00B509C4" w:rsidP="009101F8">
      <w:pPr>
        <w:widowControl/>
        <w:rPr>
          <w:rFonts w:ascii="微软雅黑" w:eastAsia="微软雅黑" w:hAnsi="微软雅黑"/>
          <w:sz w:val="24"/>
          <w:szCs w:val="24"/>
        </w:rPr>
      </w:pPr>
      <w:r w:rsidRPr="00B509C4">
        <w:rPr>
          <w:rFonts w:ascii="微软雅黑" w:eastAsia="微软雅黑" w:hAnsi="微软雅黑" w:cs="Times New Roman" w:hint="eastAsia"/>
          <w:b/>
          <w:color w:val="1F4E79"/>
          <w:sz w:val="24"/>
          <w:szCs w:val="24"/>
        </w:rPr>
        <w:t>课程方式：</w:t>
      </w:r>
      <w:r w:rsidR="009A5C34" w:rsidRPr="009A5C34">
        <w:rPr>
          <w:rFonts w:ascii="微软雅黑" w:eastAsia="微软雅黑" w:hAnsi="微软雅黑" w:cs="Times New Roman" w:hint="eastAsia"/>
          <w:sz w:val="24"/>
          <w:szCs w:val="24"/>
        </w:rPr>
        <w:t>沙盘推演+角色扮演+情景模拟+小组讨论+动态数据分析+点评讲解</w:t>
      </w:r>
    </w:p>
    <w:p w:rsidR="004D46F0" w:rsidRPr="004D46F0" w:rsidRDefault="004D46F0" w:rsidP="001F5DB8">
      <w:pPr>
        <w:widowControl/>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课程时间：</w:t>
      </w:r>
      <w:r w:rsidRPr="004D46F0">
        <w:rPr>
          <w:rFonts w:ascii="微软雅黑" w:eastAsia="微软雅黑" w:hAnsi="微软雅黑" w:cs="Times New Roman" w:hint="eastAsia"/>
          <w:sz w:val="24"/>
          <w:szCs w:val="24"/>
        </w:rPr>
        <w:t>1</w:t>
      </w:r>
      <w:r w:rsidR="00547BCE">
        <w:rPr>
          <w:rFonts w:ascii="微软雅黑" w:eastAsia="微软雅黑" w:hAnsi="微软雅黑" w:cs="Times New Roman" w:hint="eastAsia"/>
          <w:sz w:val="24"/>
          <w:szCs w:val="24"/>
        </w:rPr>
        <w:t>-2</w:t>
      </w:r>
      <w:r w:rsidRPr="004D46F0">
        <w:rPr>
          <w:rFonts w:ascii="微软雅黑" w:eastAsia="微软雅黑" w:hAnsi="微软雅黑" w:cs="Times New Roman" w:hint="eastAsia"/>
          <w:sz w:val="24"/>
          <w:szCs w:val="24"/>
        </w:rPr>
        <w:t>天，6小时/天</w:t>
      </w:r>
    </w:p>
    <w:p w:rsidR="004D46F0" w:rsidRDefault="004D46F0" w:rsidP="001F5DB8">
      <w:pPr>
        <w:widowControl/>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课程对象：</w:t>
      </w:r>
      <w:r w:rsidR="009A5C34" w:rsidRPr="009A5C34">
        <w:rPr>
          <w:rFonts w:ascii="微软雅黑" w:eastAsia="微软雅黑" w:hAnsi="微软雅黑" w:cs="Times New Roman" w:hint="eastAsia"/>
          <w:sz w:val="24"/>
          <w:szCs w:val="24"/>
        </w:rPr>
        <w:t>总经理、中高层管理人员、部门主管等</w:t>
      </w:r>
    </w:p>
    <w:p w:rsidR="005C3D18" w:rsidRPr="002B241B" w:rsidRDefault="002B241B" w:rsidP="004D46F0">
      <w:pPr>
        <w:widowControl/>
        <w:spacing w:line="460" w:lineRule="exact"/>
        <w:rPr>
          <w:rFonts w:ascii="微软雅黑" w:eastAsia="微软雅黑" w:hAnsi="微软雅黑" w:cs="Times New Roman"/>
          <w:b/>
          <w:color w:val="1F4E79"/>
          <w:sz w:val="24"/>
          <w:szCs w:val="24"/>
        </w:rPr>
      </w:pPr>
      <w:r w:rsidRPr="002B241B">
        <w:rPr>
          <w:rFonts w:ascii="微软雅黑" w:eastAsia="微软雅黑" w:hAnsi="微软雅黑" w:cs="Times New Roman" w:hint="eastAsia"/>
          <w:b/>
          <w:color w:val="1F4E79"/>
          <w:sz w:val="24"/>
          <w:szCs w:val="24"/>
        </w:rPr>
        <w:t>课程安排：</w:t>
      </w:r>
    </w:p>
    <w:tbl>
      <w:tblPr>
        <w:tblW w:w="0" w:type="auto"/>
        <w:tblInd w:w="-252"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800"/>
        <w:gridCol w:w="1260"/>
        <w:gridCol w:w="3656"/>
        <w:gridCol w:w="1980"/>
        <w:gridCol w:w="1024"/>
      </w:tblGrid>
      <w:tr w:rsidR="002B241B" w:rsidRPr="002B241B" w:rsidTr="00070D8B">
        <w:tc>
          <w:tcPr>
            <w:tcW w:w="1800" w:type="dxa"/>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时 间</w:t>
            </w:r>
          </w:p>
        </w:tc>
        <w:tc>
          <w:tcPr>
            <w:tcW w:w="1260" w:type="dxa"/>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项 目</w:t>
            </w:r>
          </w:p>
        </w:tc>
        <w:tc>
          <w:tcPr>
            <w:tcW w:w="3656" w:type="dxa"/>
          </w:tcPr>
          <w:p w:rsidR="002B241B" w:rsidRPr="002B241B" w:rsidRDefault="002B241B" w:rsidP="002B241B">
            <w:pPr>
              <w:snapToGrid w:val="0"/>
              <w:spacing w:beforeLines="50" w:before="156" w:line="360" w:lineRule="auto"/>
              <w:ind w:firstLineChars="392" w:firstLine="826"/>
              <w:rPr>
                <w:rFonts w:ascii="宋体" w:eastAsia="宋体" w:hAnsi="宋体" w:cs="Arial"/>
                <w:b/>
                <w:bCs/>
                <w:color w:val="000000"/>
                <w:szCs w:val="21"/>
              </w:rPr>
            </w:pPr>
            <w:r w:rsidRPr="002B241B">
              <w:rPr>
                <w:rFonts w:ascii="宋体" w:eastAsia="宋体" w:hAnsi="宋体" w:cs="Arial" w:hint="eastAsia"/>
                <w:b/>
                <w:bCs/>
                <w:color w:val="000000"/>
                <w:szCs w:val="21"/>
              </w:rPr>
              <w:t>课 程 内 容</w:t>
            </w:r>
          </w:p>
        </w:tc>
        <w:tc>
          <w:tcPr>
            <w:tcW w:w="1980" w:type="dxa"/>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执行作业</w:t>
            </w:r>
          </w:p>
        </w:tc>
        <w:tc>
          <w:tcPr>
            <w:tcW w:w="1024" w:type="dxa"/>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教材</w:t>
            </w:r>
          </w:p>
        </w:tc>
      </w:tr>
      <w:tr w:rsidR="002B241B" w:rsidRPr="002B241B" w:rsidTr="00070D8B">
        <w:tc>
          <w:tcPr>
            <w:tcW w:w="1800" w:type="dxa"/>
            <w:vAlign w:val="center"/>
          </w:tcPr>
          <w:p w:rsidR="002B241B" w:rsidRPr="002B241B" w:rsidRDefault="002B241B" w:rsidP="002B241B">
            <w:pPr>
              <w:snapToGrid w:val="0"/>
              <w:spacing w:beforeLines="50" w:before="156" w:line="360" w:lineRule="auto"/>
              <w:rPr>
                <w:rFonts w:ascii="宋体" w:eastAsia="宋体" w:hAnsi="宋体" w:cs="Arial"/>
                <w:b/>
                <w:bCs/>
                <w:color w:val="000000"/>
                <w:szCs w:val="21"/>
              </w:rPr>
            </w:pPr>
            <w:r w:rsidRPr="002B241B">
              <w:rPr>
                <w:rFonts w:ascii="宋体" w:eastAsia="宋体" w:hAnsi="宋体" w:cs="Arial" w:hint="eastAsia"/>
                <w:b/>
                <w:bCs/>
                <w:color w:val="000000"/>
                <w:szCs w:val="21"/>
              </w:rPr>
              <w:t>8：30-9：00</w:t>
            </w:r>
          </w:p>
        </w:tc>
        <w:tc>
          <w:tcPr>
            <w:tcW w:w="1260" w:type="dxa"/>
            <w:vAlign w:val="center"/>
          </w:tcPr>
          <w:p w:rsidR="002B241B" w:rsidRPr="002B241B" w:rsidRDefault="002B241B" w:rsidP="002B241B">
            <w:pPr>
              <w:snapToGrid w:val="0"/>
              <w:spacing w:beforeLines="50" w:before="156" w:line="360" w:lineRule="auto"/>
              <w:ind w:firstLineChars="48" w:firstLine="101"/>
              <w:rPr>
                <w:rFonts w:ascii="宋体" w:eastAsia="宋体" w:hAnsi="宋体" w:cs="Arial"/>
                <w:b/>
                <w:bCs/>
                <w:color w:val="000000"/>
                <w:szCs w:val="21"/>
              </w:rPr>
            </w:pPr>
            <w:r w:rsidRPr="002B241B">
              <w:rPr>
                <w:rFonts w:ascii="宋体" w:eastAsia="宋体" w:hAnsi="宋体" w:cs="Arial" w:hint="eastAsia"/>
                <w:b/>
                <w:bCs/>
                <w:color w:val="000000"/>
                <w:szCs w:val="21"/>
              </w:rPr>
              <w:t>课程导入</w:t>
            </w:r>
          </w:p>
        </w:tc>
        <w:tc>
          <w:tcPr>
            <w:tcW w:w="3656"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了解全面管理沙盘的课程形式、授课的特点</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以及所面临的行业趋势和未来的竞争形态。</w:t>
            </w:r>
          </w:p>
        </w:tc>
        <w:tc>
          <w:tcPr>
            <w:tcW w:w="1980"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讲师理论授课PPT</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沙盘视频的导入</w:t>
            </w:r>
          </w:p>
        </w:tc>
        <w:tc>
          <w:tcPr>
            <w:tcW w:w="1024"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企业背景</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行业趋势</w:t>
            </w:r>
          </w:p>
        </w:tc>
      </w:tr>
      <w:tr w:rsidR="002B241B" w:rsidRPr="002B241B" w:rsidTr="00070D8B">
        <w:tc>
          <w:tcPr>
            <w:tcW w:w="1800" w:type="dxa"/>
            <w:vAlign w:val="center"/>
          </w:tcPr>
          <w:p w:rsidR="002B241B" w:rsidRPr="002B241B" w:rsidRDefault="002B241B" w:rsidP="002B241B">
            <w:pPr>
              <w:snapToGrid w:val="0"/>
              <w:spacing w:beforeLines="50" w:before="156" w:line="360" w:lineRule="auto"/>
              <w:rPr>
                <w:rFonts w:ascii="宋体" w:eastAsia="宋体" w:hAnsi="宋体" w:cs="Arial"/>
                <w:b/>
                <w:bCs/>
                <w:color w:val="000000"/>
                <w:szCs w:val="21"/>
              </w:rPr>
            </w:pPr>
            <w:r w:rsidRPr="002B241B">
              <w:rPr>
                <w:rFonts w:ascii="宋体" w:eastAsia="宋体" w:hAnsi="宋体" w:cs="Arial" w:hint="eastAsia"/>
                <w:b/>
                <w:bCs/>
                <w:color w:val="000000"/>
                <w:szCs w:val="21"/>
              </w:rPr>
              <w:t>9：00-10：00</w:t>
            </w:r>
          </w:p>
        </w:tc>
        <w:tc>
          <w:tcPr>
            <w:tcW w:w="1260" w:type="dxa"/>
            <w:vAlign w:val="center"/>
          </w:tcPr>
          <w:p w:rsidR="002B241B" w:rsidRPr="002B241B" w:rsidRDefault="002B241B" w:rsidP="002B241B">
            <w:pPr>
              <w:snapToGrid w:val="0"/>
              <w:spacing w:beforeLines="50" w:before="156" w:line="360" w:lineRule="auto"/>
              <w:rPr>
                <w:rFonts w:ascii="宋体" w:eastAsia="宋体" w:hAnsi="宋体" w:cs="Arial"/>
                <w:b/>
                <w:bCs/>
                <w:color w:val="000000"/>
                <w:szCs w:val="21"/>
              </w:rPr>
            </w:pPr>
            <w:r w:rsidRPr="002B241B">
              <w:rPr>
                <w:rFonts w:ascii="宋体" w:eastAsia="宋体" w:hAnsi="宋体" w:cs="Arial" w:hint="eastAsia"/>
                <w:b/>
                <w:bCs/>
                <w:color w:val="000000"/>
                <w:szCs w:val="21"/>
              </w:rPr>
              <w:t>公司建立</w:t>
            </w:r>
          </w:p>
          <w:p w:rsidR="002B241B" w:rsidRPr="002B241B" w:rsidRDefault="002B241B" w:rsidP="002B241B">
            <w:pPr>
              <w:snapToGrid w:val="0"/>
              <w:spacing w:beforeLines="50" w:before="156" w:line="360" w:lineRule="auto"/>
              <w:rPr>
                <w:rFonts w:ascii="宋体" w:eastAsia="宋体" w:hAnsi="宋体" w:cs="Arial"/>
                <w:b/>
                <w:bCs/>
                <w:color w:val="000000"/>
                <w:szCs w:val="21"/>
              </w:rPr>
            </w:pPr>
            <w:r w:rsidRPr="002B241B">
              <w:rPr>
                <w:rFonts w:ascii="宋体" w:eastAsia="宋体" w:hAnsi="宋体" w:cs="Arial" w:hint="eastAsia"/>
                <w:b/>
                <w:bCs/>
                <w:color w:val="000000"/>
                <w:szCs w:val="21"/>
              </w:rPr>
              <w:t>管理架构</w:t>
            </w:r>
          </w:p>
        </w:tc>
        <w:tc>
          <w:tcPr>
            <w:tcW w:w="3656"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模拟建立一个新公司的管理组织架构团队，</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体验虚拟的生产行业和虚拟的市场竞争。</w:t>
            </w:r>
          </w:p>
        </w:tc>
        <w:tc>
          <w:tcPr>
            <w:tcW w:w="1980"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新公司成立写真</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各管理职能职责</w:t>
            </w:r>
          </w:p>
        </w:tc>
        <w:tc>
          <w:tcPr>
            <w:tcW w:w="1024"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职能表</w:t>
            </w:r>
          </w:p>
        </w:tc>
      </w:tr>
      <w:tr w:rsidR="002B241B" w:rsidRPr="002B241B" w:rsidTr="00070D8B">
        <w:trPr>
          <w:trHeight w:val="434"/>
        </w:trPr>
        <w:tc>
          <w:tcPr>
            <w:tcW w:w="9720" w:type="dxa"/>
            <w:gridSpan w:val="5"/>
            <w:vAlign w:val="center"/>
          </w:tcPr>
          <w:p w:rsidR="002B241B" w:rsidRPr="002B241B" w:rsidRDefault="002B241B" w:rsidP="002B241B">
            <w:pPr>
              <w:spacing w:beforeLines="50" w:before="156" w:line="360" w:lineRule="auto"/>
              <w:jc w:val="center"/>
              <w:rPr>
                <w:rFonts w:ascii="宋体" w:eastAsia="宋体" w:hAnsi="宋体" w:cs="Arial"/>
                <w:bCs/>
                <w:color w:val="000000"/>
                <w:szCs w:val="21"/>
              </w:rPr>
            </w:pPr>
            <w:r w:rsidRPr="002B241B">
              <w:rPr>
                <w:rFonts w:ascii="宋体" w:eastAsia="宋体" w:hAnsi="宋体" w:cs="Arial" w:hint="eastAsia"/>
                <w:b/>
                <w:bCs/>
                <w:color w:val="000000"/>
                <w:szCs w:val="21"/>
              </w:rPr>
              <w:t>10：00-10：15</w:t>
            </w:r>
            <w:r w:rsidRPr="002B241B">
              <w:rPr>
                <w:rFonts w:ascii="宋体" w:eastAsia="宋体" w:hAnsi="宋体" w:cs="Arial" w:hint="eastAsia"/>
                <w:bCs/>
                <w:color w:val="000000"/>
                <w:szCs w:val="21"/>
              </w:rPr>
              <w:t>分茶歇/课程休息15分钟</w:t>
            </w:r>
          </w:p>
        </w:tc>
      </w:tr>
      <w:tr w:rsidR="002B241B" w:rsidRPr="002B241B" w:rsidTr="00070D8B">
        <w:tc>
          <w:tcPr>
            <w:tcW w:w="1800" w:type="dxa"/>
            <w:vAlign w:val="center"/>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10：15-11：15</w:t>
            </w:r>
          </w:p>
        </w:tc>
        <w:tc>
          <w:tcPr>
            <w:tcW w:w="1260" w:type="dxa"/>
            <w:vAlign w:val="center"/>
          </w:tcPr>
          <w:p w:rsidR="002B241B" w:rsidRPr="002B241B" w:rsidRDefault="002B241B" w:rsidP="002B241B">
            <w:pPr>
              <w:snapToGrid w:val="0"/>
              <w:spacing w:beforeLines="50" w:before="156" w:line="360" w:lineRule="auto"/>
              <w:ind w:firstLineChars="49" w:firstLine="103"/>
              <w:jc w:val="center"/>
              <w:rPr>
                <w:rFonts w:ascii="宋体" w:eastAsia="宋体" w:hAnsi="宋体" w:cs="Arial"/>
                <w:b/>
                <w:bCs/>
                <w:color w:val="000000"/>
                <w:szCs w:val="21"/>
              </w:rPr>
            </w:pPr>
            <w:r w:rsidRPr="002B241B">
              <w:rPr>
                <w:rFonts w:ascii="宋体" w:eastAsia="宋体" w:hAnsi="宋体" w:cs="Arial" w:hint="eastAsia"/>
                <w:b/>
                <w:bCs/>
                <w:color w:val="000000"/>
                <w:szCs w:val="21"/>
              </w:rPr>
              <w:t>沙盘演示</w:t>
            </w:r>
          </w:p>
          <w:p w:rsidR="002B241B" w:rsidRPr="002B241B" w:rsidRDefault="002B241B" w:rsidP="002B241B">
            <w:pPr>
              <w:snapToGrid w:val="0"/>
              <w:spacing w:beforeLines="50" w:before="156" w:line="360" w:lineRule="auto"/>
              <w:ind w:firstLineChars="49" w:firstLine="103"/>
              <w:jc w:val="center"/>
              <w:rPr>
                <w:rFonts w:ascii="宋体" w:eastAsia="宋体" w:hAnsi="宋体" w:cs="Arial"/>
                <w:b/>
                <w:bCs/>
                <w:color w:val="000000"/>
                <w:szCs w:val="21"/>
              </w:rPr>
            </w:pPr>
            <w:r w:rsidRPr="002B241B">
              <w:rPr>
                <w:rFonts w:ascii="宋体" w:eastAsia="宋体" w:hAnsi="宋体" w:cs="Arial" w:hint="eastAsia"/>
                <w:b/>
                <w:bCs/>
                <w:color w:val="000000"/>
                <w:szCs w:val="21"/>
              </w:rPr>
              <w:t>规则讲解</w:t>
            </w:r>
          </w:p>
        </w:tc>
        <w:tc>
          <w:tcPr>
            <w:tcW w:w="3656"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沙盘中各个模块的一一讲解与演示</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生产/财务/采购/营销/采购各个规则细解</w:t>
            </w:r>
          </w:p>
        </w:tc>
        <w:tc>
          <w:tcPr>
            <w:tcW w:w="1980"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沙盘教具的演示</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各个信息卡讲解</w:t>
            </w:r>
          </w:p>
        </w:tc>
        <w:tc>
          <w:tcPr>
            <w:tcW w:w="1024"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沙盘</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信息卡</w:t>
            </w:r>
          </w:p>
        </w:tc>
      </w:tr>
      <w:tr w:rsidR="002B241B" w:rsidRPr="002B241B" w:rsidTr="00070D8B">
        <w:tc>
          <w:tcPr>
            <w:tcW w:w="1800" w:type="dxa"/>
            <w:vAlign w:val="center"/>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11：30-12：00</w:t>
            </w:r>
          </w:p>
        </w:tc>
        <w:tc>
          <w:tcPr>
            <w:tcW w:w="1260" w:type="dxa"/>
            <w:vAlign w:val="center"/>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沙盘模拟</w:t>
            </w:r>
          </w:p>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疑问解答</w:t>
            </w:r>
          </w:p>
        </w:tc>
        <w:tc>
          <w:tcPr>
            <w:tcW w:w="3656"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30分钟解答生产/财务/营销/采购各个规则</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的疑问和困惑，直至完全理解并掌握规则</w:t>
            </w:r>
          </w:p>
        </w:tc>
        <w:tc>
          <w:tcPr>
            <w:tcW w:w="1980" w:type="dxa"/>
          </w:tcPr>
          <w:p w:rsidR="002B241B" w:rsidRPr="002B241B" w:rsidRDefault="002B241B" w:rsidP="002B241B">
            <w:pPr>
              <w:spacing w:beforeLines="50" w:before="156" w:line="360" w:lineRule="auto"/>
              <w:ind w:left="90" w:hangingChars="50" w:hanging="90"/>
              <w:rPr>
                <w:rFonts w:ascii="宋体" w:eastAsia="宋体" w:hAnsi="宋体" w:cs="Arial"/>
                <w:bCs/>
                <w:color w:val="000000"/>
                <w:sz w:val="18"/>
                <w:szCs w:val="18"/>
              </w:rPr>
            </w:pPr>
            <w:r w:rsidRPr="002B241B">
              <w:rPr>
                <w:rFonts w:ascii="宋体" w:eastAsia="宋体" w:hAnsi="宋体" w:cs="Arial" w:hint="eastAsia"/>
                <w:bCs/>
                <w:color w:val="000000"/>
                <w:sz w:val="18"/>
                <w:szCs w:val="18"/>
              </w:rPr>
              <w:t>各个疑问的解答</w:t>
            </w:r>
          </w:p>
          <w:p w:rsidR="002B241B" w:rsidRPr="002B241B" w:rsidRDefault="002B241B" w:rsidP="002B241B">
            <w:pPr>
              <w:spacing w:beforeLines="50" w:before="156" w:line="360" w:lineRule="auto"/>
              <w:ind w:left="90" w:hangingChars="50" w:hanging="90"/>
              <w:rPr>
                <w:rFonts w:ascii="宋体" w:eastAsia="宋体" w:hAnsi="宋体" w:cs="Arial"/>
                <w:bCs/>
                <w:color w:val="000000"/>
                <w:sz w:val="18"/>
                <w:szCs w:val="18"/>
              </w:rPr>
            </w:pPr>
            <w:r w:rsidRPr="002B241B">
              <w:rPr>
                <w:rFonts w:ascii="宋体" w:eastAsia="宋体" w:hAnsi="宋体" w:cs="Arial" w:hint="eastAsia"/>
                <w:bCs/>
                <w:color w:val="000000"/>
                <w:sz w:val="18"/>
                <w:szCs w:val="18"/>
              </w:rPr>
              <w:t>理清学员的思路</w:t>
            </w:r>
          </w:p>
        </w:tc>
        <w:tc>
          <w:tcPr>
            <w:tcW w:w="1024"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解答表</w:t>
            </w:r>
          </w:p>
        </w:tc>
      </w:tr>
      <w:tr w:rsidR="002B241B" w:rsidRPr="002B241B" w:rsidTr="00070D8B">
        <w:trPr>
          <w:trHeight w:val="350"/>
        </w:trPr>
        <w:tc>
          <w:tcPr>
            <w:tcW w:w="9720" w:type="dxa"/>
            <w:gridSpan w:val="5"/>
            <w:vAlign w:val="center"/>
          </w:tcPr>
          <w:p w:rsidR="002B241B" w:rsidRPr="002B241B" w:rsidRDefault="002B241B" w:rsidP="002B241B">
            <w:pPr>
              <w:snapToGrid w:val="0"/>
              <w:spacing w:beforeLines="50" w:before="156" w:line="360" w:lineRule="auto"/>
              <w:jc w:val="center"/>
              <w:rPr>
                <w:rFonts w:ascii="宋体" w:eastAsia="宋体" w:hAnsi="宋体" w:cs="Arial"/>
                <w:b/>
                <w:bCs/>
                <w:color w:val="000000"/>
                <w:sz w:val="18"/>
                <w:szCs w:val="18"/>
              </w:rPr>
            </w:pPr>
            <w:r w:rsidRPr="002B241B">
              <w:rPr>
                <w:rFonts w:ascii="宋体" w:eastAsia="宋体" w:hAnsi="宋体" w:cs="Arial" w:hint="eastAsia"/>
                <w:b/>
                <w:bCs/>
                <w:color w:val="000000"/>
                <w:sz w:val="18"/>
                <w:szCs w:val="18"/>
              </w:rPr>
              <w:t>12：00-13：30午餐（自由活动）</w:t>
            </w:r>
          </w:p>
        </w:tc>
      </w:tr>
      <w:tr w:rsidR="002B241B" w:rsidRPr="002B241B" w:rsidTr="00070D8B">
        <w:tc>
          <w:tcPr>
            <w:tcW w:w="1800" w:type="dxa"/>
            <w:vAlign w:val="center"/>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13：00-13：30</w:t>
            </w:r>
          </w:p>
        </w:tc>
        <w:tc>
          <w:tcPr>
            <w:tcW w:w="1260" w:type="dxa"/>
            <w:vAlign w:val="center"/>
          </w:tcPr>
          <w:p w:rsidR="002B241B" w:rsidRPr="002B241B" w:rsidRDefault="002B241B" w:rsidP="002B241B">
            <w:pPr>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融冰活动</w:t>
            </w:r>
          </w:p>
        </w:tc>
        <w:tc>
          <w:tcPr>
            <w:tcW w:w="3656" w:type="dxa"/>
          </w:tcPr>
          <w:p w:rsidR="002B241B" w:rsidRPr="002B241B" w:rsidRDefault="002B241B" w:rsidP="002B241B">
            <w:pPr>
              <w:spacing w:beforeLines="50" w:before="156" w:line="360" w:lineRule="auto"/>
              <w:rPr>
                <w:rFonts w:ascii="宋体" w:eastAsia="宋体" w:hAnsi="宋体" w:cs="Arial"/>
                <w:bCs/>
                <w:color w:val="000000"/>
                <w:szCs w:val="21"/>
              </w:rPr>
            </w:pPr>
            <w:r w:rsidRPr="002B241B">
              <w:rPr>
                <w:rFonts w:ascii="宋体" w:eastAsia="宋体" w:hAnsi="宋体" w:cs="Arial" w:hint="eastAsia"/>
                <w:bCs/>
                <w:color w:val="000000"/>
                <w:szCs w:val="21"/>
              </w:rPr>
              <w:t>融冰：环解下午的身体疲倦与困倦感</w:t>
            </w:r>
          </w:p>
        </w:tc>
        <w:tc>
          <w:tcPr>
            <w:tcW w:w="1980"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音乐调动、游戏互动</w:t>
            </w:r>
          </w:p>
        </w:tc>
        <w:tc>
          <w:tcPr>
            <w:tcW w:w="1024"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 xml:space="preserve">  无</w:t>
            </w:r>
          </w:p>
        </w:tc>
      </w:tr>
      <w:tr w:rsidR="002B241B" w:rsidRPr="002B241B" w:rsidTr="00070D8B">
        <w:tc>
          <w:tcPr>
            <w:tcW w:w="1800" w:type="dxa"/>
            <w:vAlign w:val="center"/>
          </w:tcPr>
          <w:p w:rsidR="002B241B" w:rsidRPr="002B241B" w:rsidRDefault="002B241B" w:rsidP="002B241B">
            <w:pPr>
              <w:snapToGrid w:val="0"/>
              <w:spacing w:beforeLines="50" w:before="156" w:line="360" w:lineRule="auto"/>
              <w:rPr>
                <w:rFonts w:ascii="宋体" w:eastAsia="宋体" w:hAnsi="宋体" w:cs="Arial"/>
                <w:b/>
                <w:bCs/>
                <w:color w:val="000000"/>
                <w:szCs w:val="21"/>
              </w:rPr>
            </w:pPr>
            <w:r w:rsidRPr="002B241B">
              <w:rPr>
                <w:rFonts w:ascii="宋体" w:eastAsia="宋体" w:hAnsi="宋体" w:cs="Arial" w:hint="eastAsia"/>
                <w:b/>
                <w:bCs/>
                <w:color w:val="000000"/>
                <w:szCs w:val="21"/>
              </w:rPr>
              <w:t>13：00-15：30</w:t>
            </w:r>
          </w:p>
        </w:tc>
        <w:tc>
          <w:tcPr>
            <w:tcW w:w="1260" w:type="dxa"/>
            <w:vAlign w:val="center"/>
          </w:tcPr>
          <w:p w:rsidR="002B241B" w:rsidRPr="002B241B" w:rsidRDefault="002B241B" w:rsidP="002B241B">
            <w:pPr>
              <w:spacing w:beforeLines="50" w:before="156" w:line="360" w:lineRule="auto"/>
              <w:jc w:val="center"/>
              <w:rPr>
                <w:rFonts w:ascii="宋体" w:eastAsia="宋体" w:hAnsi="宋体" w:cs="Arial"/>
                <w:b/>
                <w:bCs/>
                <w:color w:val="000000"/>
                <w:szCs w:val="21"/>
              </w:rPr>
            </w:pPr>
          </w:p>
          <w:p w:rsidR="002B241B" w:rsidRPr="002B241B" w:rsidRDefault="002B241B" w:rsidP="002B241B">
            <w:pPr>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年度经营</w:t>
            </w:r>
          </w:p>
          <w:p w:rsidR="002B241B" w:rsidRPr="002B241B" w:rsidRDefault="002B241B" w:rsidP="002B241B">
            <w:pPr>
              <w:spacing w:beforeLines="50" w:before="156" w:line="360" w:lineRule="auto"/>
              <w:jc w:val="center"/>
              <w:rPr>
                <w:rFonts w:ascii="宋体" w:eastAsia="宋体" w:hAnsi="宋体" w:cs="Arial"/>
                <w:b/>
                <w:bCs/>
                <w:color w:val="000000"/>
                <w:szCs w:val="21"/>
              </w:rPr>
            </w:pPr>
          </w:p>
        </w:tc>
        <w:tc>
          <w:tcPr>
            <w:tcW w:w="3656"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企业全面经营管理沙盘正式开始，从市场分析、生产决策、研发决策、营销战略、财务分析等等，开始进行系统而全面的经营决策和运营管理。</w:t>
            </w:r>
          </w:p>
        </w:tc>
        <w:tc>
          <w:tcPr>
            <w:tcW w:w="1980"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产品研发费用投资</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竞争计算、市场竞标</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生产产品、营销销售</w:t>
            </w:r>
          </w:p>
        </w:tc>
        <w:tc>
          <w:tcPr>
            <w:tcW w:w="1024"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资源配置</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产品生产</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营销推广</w:t>
            </w:r>
          </w:p>
        </w:tc>
      </w:tr>
      <w:tr w:rsidR="002B241B" w:rsidRPr="002B241B" w:rsidTr="00070D8B">
        <w:tc>
          <w:tcPr>
            <w:tcW w:w="1800" w:type="dxa"/>
            <w:vAlign w:val="center"/>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lastRenderedPageBreak/>
              <w:t>15：30-16：30</w:t>
            </w:r>
          </w:p>
        </w:tc>
        <w:tc>
          <w:tcPr>
            <w:tcW w:w="1260" w:type="dxa"/>
            <w:vAlign w:val="center"/>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业绩分析</w:t>
            </w:r>
          </w:p>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业绩</w:t>
            </w:r>
          </w:p>
        </w:tc>
        <w:tc>
          <w:tcPr>
            <w:tcW w:w="3656"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从经营成果看企业全面经营管理过程和行为分析，从财务看业务的角色进行全面分析</w:t>
            </w:r>
          </w:p>
        </w:tc>
        <w:tc>
          <w:tcPr>
            <w:tcW w:w="1980"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财务数据分析</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管理行为解剖</w:t>
            </w:r>
          </w:p>
        </w:tc>
        <w:tc>
          <w:tcPr>
            <w:tcW w:w="1024"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路线图</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消耗表</w:t>
            </w:r>
          </w:p>
        </w:tc>
      </w:tr>
      <w:tr w:rsidR="002B241B" w:rsidRPr="002B241B" w:rsidTr="00070D8B">
        <w:trPr>
          <w:trHeight w:val="1638"/>
        </w:trPr>
        <w:tc>
          <w:tcPr>
            <w:tcW w:w="1800" w:type="dxa"/>
            <w:vAlign w:val="center"/>
          </w:tcPr>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p>
          <w:p w:rsidR="002B241B" w:rsidRPr="002B241B" w:rsidRDefault="002B241B" w:rsidP="002B241B">
            <w:pPr>
              <w:snapToGrid w:val="0"/>
              <w:spacing w:beforeLines="50" w:before="156" w:line="360" w:lineRule="auto"/>
              <w:jc w:val="center"/>
              <w:rPr>
                <w:rFonts w:ascii="宋体" w:eastAsia="宋体" w:hAnsi="宋体" w:cs="Arial"/>
                <w:b/>
                <w:bCs/>
                <w:color w:val="000000"/>
                <w:szCs w:val="21"/>
              </w:rPr>
            </w:pPr>
            <w:r w:rsidRPr="002B241B">
              <w:rPr>
                <w:rFonts w:ascii="宋体" w:eastAsia="宋体" w:hAnsi="宋体" w:cs="Arial" w:hint="eastAsia"/>
                <w:b/>
                <w:bCs/>
                <w:color w:val="000000"/>
                <w:szCs w:val="21"/>
              </w:rPr>
              <w:t>16：30-17：30</w:t>
            </w:r>
          </w:p>
        </w:tc>
        <w:tc>
          <w:tcPr>
            <w:tcW w:w="1260" w:type="dxa"/>
            <w:vAlign w:val="center"/>
          </w:tcPr>
          <w:p w:rsidR="002B241B" w:rsidRPr="002B241B" w:rsidRDefault="002B241B" w:rsidP="002B241B">
            <w:pPr>
              <w:snapToGrid w:val="0"/>
              <w:spacing w:beforeLines="50" w:before="156" w:line="360" w:lineRule="auto"/>
              <w:ind w:firstLineChars="97" w:firstLine="204"/>
              <w:rPr>
                <w:rFonts w:ascii="宋体" w:eastAsia="宋体" w:hAnsi="宋体" w:cs="Arial"/>
                <w:b/>
                <w:bCs/>
                <w:color w:val="000000"/>
                <w:szCs w:val="21"/>
              </w:rPr>
            </w:pPr>
            <w:r w:rsidRPr="002B241B">
              <w:rPr>
                <w:rFonts w:ascii="宋体" w:eastAsia="宋体" w:hAnsi="宋体" w:cs="Arial" w:hint="eastAsia"/>
                <w:b/>
                <w:bCs/>
                <w:color w:val="000000"/>
                <w:szCs w:val="21"/>
              </w:rPr>
              <w:t>课  程</w:t>
            </w:r>
          </w:p>
          <w:p w:rsidR="002B241B" w:rsidRPr="002B241B" w:rsidRDefault="002B241B" w:rsidP="002B241B">
            <w:pPr>
              <w:snapToGrid w:val="0"/>
              <w:spacing w:beforeLines="50" w:before="156" w:line="360" w:lineRule="auto"/>
              <w:ind w:firstLineChars="98" w:firstLine="207"/>
              <w:rPr>
                <w:rFonts w:ascii="宋体" w:eastAsia="宋体" w:hAnsi="宋体" w:cs="Arial"/>
                <w:b/>
                <w:bCs/>
                <w:color w:val="000000"/>
                <w:szCs w:val="21"/>
              </w:rPr>
            </w:pPr>
            <w:r w:rsidRPr="002B241B">
              <w:rPr>
                <w:rFonts w:ascii="宋体" w:eastAsia="宋体" w:hAnsi="宋体" w:cs="Arial" w:hint="eastAsia"/>
                <w:b/>
                <w:bCs/>
                <w:color w:val="000000"/>
                <w:szCs w:val="21"/>
              </w:rPr>
              <w:t>大总结</w:t>
            </w:r>
          </w:p>
          <w:p w:rsidR="002B241B" w:rsidRPr="002B241B" w:rsidRDefault="002B241B" w:rsidP="002B241B">
            <w:pPr>
              <w:snapToGrid w:val="0"/>
              <w:spacing w:beforeLines="50" w:before="156" w:line="360" w:lineRule="auto"/>
              <w:ind w:firstLineChars="98" w:firstLine="207"/>
              <w:rPr>
                <w:rFonts w:ascii="宋体" w:eastAsia="宋体" w:hAnsi="宋体" w:cs="Arial"/>
                <w:b/>
                <w:bCs/>
                <w:color w:val="000000"/>
                <w:szCs w:val="21"/>
              </w:rPr>
            </w:pPr>
            <w:r w:rsidRPr="002B241B">
              <w:rPr>
                <w:rFonts w:ascii="宋体" w:eastAsia="宋体" w:hAnsi="宋体" w:cs="Arial" w:hint="eastAsia"/>
                <w:b/>
                <w:bCs/>
                <w:color w:val="000000"/>
                <w:szCs w:val="21"/>
              </w:rPr>
              <w:t>阶  段</w:t>
            </w:r>
          </w:p>
        </w:tc>
        <w:tc>
          <w:tcPr>
            <w:tcW w:w="3656"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讲师引导、学员分享、理论强化</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提升管理者的管理改进和管理能力的提升</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强化系统管理和全局的管理意识</w:t>
            </w:r>
          </w:p>
        </w:tc>
        <w:tc>
          <w:tcPr>
            <w:tcW w:w="1980"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管理理论技能导入</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情境领导实践运用</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课程成果分享固化</w:t>
            </w:r>
          </w:p>
        </w:tc>
        <w:tc>
          <w:tcPr>
            <w:tcW w:w="1024" w:type="dxa"/>
          </w:tcPr>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分享表</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成果表</w:t>
            </w:r>
          </w:p>
          <w:p w:rsidR="002B241B" w:rsidRPr="002B241B" w:rsidRDefault="002B241B" w:rsidP="002B241B">
            <w:pPr>
              <w:spacing w:beforeLines="50" w:before="156" w:line="360" w:lineRule="auto"/>
              <w:rPr>
                <w:rFonts w:ascii="宋体" w:eastAsia="宋体" w:hAnsi="宋体" w:cs="Arial"/>
                <w:bCs/>
                <w:color w:val="000000"/>
                <w:sz w:val="18"/>
                <w:szCs w:val="18"/>
              </w:rPr>
            </w:pPr>
            <w:r w:rsidRPr="002B241B">
              <w:rPr>
                <w:rFonts w:ascii="宋体" w:eastAsia="宋体" w:hAnsi="宋体" w:cs="Arial" w:hint="eastAsia"/>
                <w:bCs/>
                <w:color w:val="000000"/>
                <w:sz w:val="18"/>
                <w:szCs w:val="18"/>
              </w:rPr>
              <w:t>行动表</w:t>
            </w:r>
          </w:p>
        </w:tc>
      </w:tr>
    </w:tbl>
    <w:p w:rsidR="008407F9" w:rsidRDefault="008407F9" w:rsidP="004D46F0">
      <w:pPr>
        <w:widowControl/>
        <w:spacing w:line="460" w:lineRule="exact"/>
        <w:rPr>
          <w:rFonts w:ascii="微软雅黑" w:eastAsia="微软雅黑" w:hAnsi="微软雅黑" w:cs="Times New Roman"/>
          <w:sz w:val="24"/>
          <w:szCs w:val="24"/>
        </w:rPr>
      </w:pPr>
    </w:p>
    <w:p w:rsidR="00F83492" w:rsidRDefault="00F83492" w:rsidP="004D46F0">
      <w:pPr>
        <w:widowControl/>
        <w:spacing w:line="460" w:lineRule="exact"/>
        <w:rPr>
          <w:rFonts w:ascii="微软雅黑" w:eastAsia="微软雅黑" w:hAnsi="微软雅黑" w:cs="Times New Roman"/>
          <w:sz w:val="24"/>
          <w:szCs w:val="24"/>
        </w:rPr>
      </w:pPr>
    </w:p>
    <w:p w:rsidR="00F83492" w:rsidRDefault="00F83492" w:rsidP="004D46F0">
      <w:pPr>
        <w:widowControl/>
        <w:spacing w:line="460" w:lineRule="exact"/>
        <w:rPr>
          <w:rFonts w:ascii="微软雅黑" w:eastAsia="微软雅黑" w:hAnsi="微软雅黑" w:cs="Times New Roman"/>
          <w:sz w:val="24"/>
          <w:szCs w:val="24"/>
        </w:rPr>
      </w:pPr>
    </w:p>
    <w:p w:rsidR="005C3D18" w:rsidRPr="00110DE4" w:rsidRDefault="005C3D18" w:rsidP="005C3D18">
      <w:pPr>
        <w:spacing w:line="460" w:lineRule="exact"/>
        <w:jc w:val="center"/>
        <w:rPr>
          <w:rFonts w:ascii="微软雅黑" w:eastAsia="微软雅黑" w:hAnsi="微软雅黑" w:cs="Times New Roman"/>
          <w:b/>
          <w:color w:val="1F4E79"/>
          <w:sz w:val="28"/>
          <w:szCs w:val="28"/>
        </w:rPr>
      </w:pPr>
      <w:r w:rsidRPr="00110DE4">
        <w:rPr>
          <w:rFonts w:ascii="微软雅黑" w:eastAsia="微软雅黑" w:hAnsi="微软雅黑" w:cs="Times New Roman" w:hint="eastAsia"/>
          <w:b/>
          <w:color w:val="1F4E79"/>
          <w:sz w:val="28"/>
          <w:szCs w:val="28"/>
        </w:rPr>
        <w:t>课程大纲</w:t>
      </w:r>
    </w:p>
    <w:p w:rsidR="004D46F0" w:rsidRPr="004D46F0" w:rsidRDefault="004D46F0" w:rsidP="00B509C4">
      <w:pPr>
        <w:widowControl/>
        <w:spacing w:line="460" w:lineRule="exact"/>
        <w:rPr>
          <w:rFonts w:ascii="微软雅黑" w:eastAsia="微软雅黑" w:hAnsi="微软雅黑"/>
          <w:b/>
          <w:sz w:val="24"/>
          <w:szCs w:val="24"/>
        </w:rPr>
      </w:pPr>
    </w:p>
    <w:p w:rsidR="00A03F19" w:rsidRPr="00A03F19" w:rsidRDefault="00A03F19" w:rsidP="00F83492">
      <w:pPr>
        <w:adjustRightInd w:val="0"/>
        <w:snapToGrid w:val="0"/>
        <w:rPr>
          <w:rFonts w:ascii="微软雅黑" w:eastAsia="微软雅黑" w:hAnsi="微软雅黑" w:cs="Times New Roman"/>
          <w:b/>
          <w:color w:val="1F4E79"/>
          <w:sz w:val="24"/>
          <w:szCs w:val="24"/>
        </w:rPr>
      </w:pPr>
      <w:r w:rsidRPr="00A03F19">
        <w:rPr>
          <w:rFonts w:ascii="微软雅黑" w:eastAsia="微软雅黑" w:hAnsi="微软雅黑" w:cs="Times New Roman"/>
          <w:b/>
          <w:color w:val="1F4E79"/>
          <w:sz w:val="24"/>
          <w:szCs w:val="24"/>
        </w:rPr>
        <w:t>第一讲：</w:t>
      </w:r>
      <w:r w:rsidR="00F83492" w:rsidRPr="00F83492">
        <w:rPr>
          <w:rFonts w:ascii="微软雅黑" w:eastAsia="微软雅黑" w:hAnsi="微软雅黑" w:cs="Times New Roman" w:hint="eastAsia"/>
          <w:b/>
          <w:bCs/>
          <w:color w:val="1F4E79"/>
          <w:sz w:val="24"/>
          <w:szCs w:val="24"/>
        </w:rPr>
        <w:t>企业经营的本质</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hint="eastAsia"/>
          <w:sz w:val="24"/>
          <w:szCs w:val="24"/>
        </w:rPr>
        <w:t>企业经营所涉及的因素</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hint="eastAsia"/>
          <w:sz w:val="24"/>
          <w:szCs w:val="24"/>
        </w:rPr>
        <w:t>企业经营的本质----利润与销售和成本的关系、增加企业利润的关键因素</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hint="eastAsia"/>
          <w:sz w:val="24"/>
          <w:szCs w:val="24"/>
        </w:rPr>
        <w:t>影响企业利润的因素----扩大销售与成本控制</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hint="eastAsia"/>
          <w:sz w:val="24"/>
          <w:szCs w:val="24"/>
        </w:rPr>
        <w:t>企业面临的市场、竞争对手、未来发展趋势分析</w:t>
      </w:r>
    </w:p>
    <w:p w:rsidR="00F83492" w:rsidRPr="00F83492" w:rsidRDefault="00F83492" w:rsidP="00F83492">
      <w:pPr>
        <w:adjustRightInd w:val="0"/>
        <w:snapToGrid w:val="0"/>
        <w:rPr>
          <w:rFonts w:ascii="微软雅黑" w:eastAsia="微软雅黑" w:hAnsi="微软雅黑" w:cs="Times New Roman"/>
          <w:b/>
          <w:bCs/>
          <w:color w:val="1F4E79"/>
          <w:sz w:val="24"/>
          <w:szCs w:val="24"/>
        </w:rPr>
      </w:pPr>
      <w:r w:rsidRPr="00A03F19">
        <w:rPr>
          <w:rFonts w:ascii="微软雅黑" w:eastAsia="微软雅黑" w:hAnsi="微软雅黑" w:cs="Times New Roman"/>
          <w:b/>
          <w:color w:val="1F4E79"/>
          <w:sz w:val="24"/>
          <w:szCs w:val="24"/>
        </w:rPr>
        <w:t>第</w:t>
      </w:r>
      <w:r>
        <w:rPr>
          <w:rFonts w:ascii="微软雅黑" w:eastAsia="微软雅黑" w:hAnsi="微软雅黑" w:cs="Times New Roman" w:hint="eastAsia"/>
          <w:b/>
          <w:color w:val="1F4E79"/>
          <w:sz w:val="24"/>
          <w:szCs w:val="24"/>
        </w:rPr>
        <w:t>二</w:t>
      </w:r>
      <w:r w:rsidRPr="00A03F19">
        <w:rPr>
          <w:rFonts w:ascii="微软雅黑" w:eastAsia="微软雅黑" w:hAnsi="微软雅黑" w:cs="Times New Roman"/>
          <w:b/>
          <w:color w:val="1F4E79"/>
          <w:sz w:val="24"/>
          <w:szCs w:val="24"/>
        </w:rPr>
        <w:t>讲：</w:t>
      </w:r>
      <w:r w:rsidRPr="00F83492">
        <w:rPr>
          <w:rFonts w:ascii="微软雅黑" w:eastAsia="微软雅黑" w:hAnsi="微软雅黑" w:cs="Times New Roman" w:hint="eastAsia"/>
          <w:b/>
          <w:bCs/>
          <w:color w:val="1F4E79"/>
          <w:sz w:val="24"/>
          <w:szCs w:val="24"/>
        </w:rPr>
        <w:t>技术创新与产品研发策略</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sz w:val="24"/>
          <w:szCs w:val="24"/>
        </w:rPr>
        <w:t>学习了解研发和和市场需求之间的关系</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hint="eastAsia"/>
          <w:sz w:val="24"/>
          <w:szCs w:val="24"/>
        </w:rPr>
        <w:t>从战略角度理解产品研发与技术创新对公司未来发展的支撑作用</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sz w:val="24"/>
          <w:szCs w:val="24"/>
        </w:rPr>
        <w:t>学习从产品生命周期角度考虑</w:t>
      </w:r>
      <w:r w:rsidRPr="00F83492">
        <w:rPr>
          <w:rFonts w:ascii="微软雅黑" w:eastAsia="微软雅黑" w:hAnsi="微软雅黑" w:hint="eastAsia"/>
          <w:sz w:val="24"/>
          <w:szCs w:val="24"/>
        </w:rPr>
        <w:t>技术创新</w:t>
      </w:r>
      <w:r w:rsidRPr="00F83492">
        <w:rPr>
          <w:rFonts w:ascii="微软雅黑" w:eastAsia="微软雅黑" w:hAnsi="微软雅黑"/>
          <w:sz w:val="24"/>
          <w:szCs w:val="24"/>
        </w:rPr>
        <w:t>决策</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hint="eastAsia"/>
          <w:sz w:val="24"/>
          <w:szCs w:val="24"/>
        </w:rPr>
        <w:t>研发投入的经济性分析</w:t>
      </w:r>
    </w:p>
    <w:p w:rsidR="00F83492" w:rsidRPr="00F83492" w:rsidRDefault="00F83492" w:rsidP="00F83492">
      <w:pPr>
        <w:tabs>
          <w:tab w:val="left" w:pos="420"/>
        </w:tabs>
        <w:rPr>
          <w:rFonts w:ascii="微软雅黑" w:eastAsia="微软雅黑" w:hAnsi="微软雅黑"/>
          <w:sz w:val="24"/>
          <w:szCs w:val="24"/>
        </w:rPr>
      </w:pPr>
      <w:r w:rsidRPr="00F83492">
        <w:rPr>
          <w:rFonts w:ascii="微软雅黑" w:eastAsia="微软雅黑" w:hAnsi="微软雅黑" w:hint="eastAsia"/>
          <w:sz w:val="24"/>
          <w:szCs w:val="24"/>
        </w:rPr>
        <w:t>脑力激荡----</w:t>
      </w:r>
      <w:r w:rsidRPr="00F83492">
        <w:rPr>
          <w:rFonts w:ascii="微软雅黑" w:eastAsia="微软雅黑" w:hAnsi="微软雅黑"/>
          <w:sz w:val="24"/>
          <w:szCs w:val="24"/>
        </w:rPr>
        <w:t>产品组合决策、新产品研发规划决策</w:t>
      </w:r>
    </w:p>
    <w:p w:rsidR="00F83492" w:rsidRPr="00F83492" w:rsidRDefault="00F83492" w:rsidP="00F83492">
      <w:pPr>
        <w:adjustRightInd w:val="0"/>
        <w:snapToGrid w:val="0"/>
        <w:rPr>
          <w:rFonts w:ascii="微软雅黑" w:eastAsia="微软雅黑" w:hAnsi="微软雅黑"/>
          <w:b/>
          <w:sz w:val="24"/>
          <w:szCs w:val="24"/>
        </w:rPr>
      </w:pPr>
      <w:r w:rsidRPr="00A03F19">
        <w:rPr>
          <w:rFonts w:ascii="微软雅黑" w:eastAsia="微软雅黑" w:hAnsi="微软雅黑" w:cs="Times New Roman"/>
          <w:b/>
          <w:color w:val="1F4E79"/>
          <w:sz w:val="24"/>
          <w:szCs w:val="24"/>
        </w:rPr>
        <w:t>第</w:t>
      </w:r>
      <w:r>
        <w:rPr>
          <w:rFonts w:ascii="微软雅黑" w:eastAsia="微软雅黑" w:hAnsi="微软雅黑" w:cs="Times New Roman" w:hint="eastAsia"/>
          <w:b/>
          <w:color w:val="1F4E79"/>
          <w:sz w:val="24"/>
          <w:szCs w:val="24"/>
        </w:rPr>
        <w:t>三</w:t>
      </w:r>
      <w:r w:rsidRPr="00A03F19">
        <w:rPr>
          <w:rFonts w:ascii="微软雅黑" w:eastAsia="微软雅黑" w:hAnsi="微软雅黑" w:cs="Times New Roman"/>
          <w:b/>
          <w:color w:val="1F4E79"/>
          <w:sz w:val="24"/>
          <w:szCs w:val="24"/>
        </w:rPr>
        <w:t>讲：</w:t>
      </w:r>
      <w:r w:rsidRPr="00F83492">
        <w:rPr>
          <w:rFonts w:ascii="微软雅黑" w:eastAsia="微软雅黑" w:hAnsi="微软雅黑" w:cs="Times New Roman" w:hint="eastAsia"/>
          <w:b/>
          <w:bCs/>
          <w:color w:val="1F4E79"/>
          <w:sz w:val="24"/>
          <w:szCs w:val="24"/>
        </w:rPr>
        <w:t>市场战略和产品、市场的定位</w:t>
      </w:r>
    </w:p>
    <w:p w:rsidR="00F83492" w:rsidRPr="00F83492" w:rsidRDefault="00F83492" w:rsidP="00F83492">
      <w:pPr>
        <w:numPr>
          <w:ilvl w:val="0"/>
          <w:numId w:val="26"/>
        </w:numPr>
        <w:rPr>
          <w:rFonts w:ascii="微软雅黑" w:eastAsia="微软雅黑" w:hAnsi="微软雅黑"/>
          <w:sz w:val="24"/>
          <w:szCs w:val="24"/>
        </w:rPr>
      </w:pPr>
      <w:r w:rsidRPr="00F83492">
        <w:rPr>
          <w:rFonts w:ascii="微软雅黑" w:eastAsia="微软雅黑" w:hAnsi="微软雅黑" w:hint="eastAsia"/>
          <w:sz w:val="24"/>
          <w:szCs w:val="24"/>
        </w:rPr>
        <w:t>差异化竞争、快速致胜策略</w:t>
      </w:r>
    </w:p>
    <w:p w:rsidR="00F83492" w:rsidRPr="00F83492" w:rsidRDefault="00F83492" w:rsidP="00F83492">
      <w:pPr>
        <w:numPr>
          <w:ilvl w:val="0"/>
          <w:numId w:val="26"/>
        </w:numPr>
        <w:rPr>
          <w:rFonts w:ascii="微软雅黑" w:eastAsia="微软雅黑" w:hAnsi="微软雅黑"/>
          <w:sz w:val="24"/>
          <w:szCs w:val="24"/>
        </w:rPr>
      </w:pPr>
      <w:r w:rsidRPr="00F83492">
        <w:rPr>
          <w:rFonts w:ascii="微软雅黑" w:eastAsia="微软雅黑" w:hAnsi="微软雅黑" w:hint="eastAsia"/>
          <w:sz w:val="24"/>
          <w:szCs w:val="24"/>
        </w:rPr>
        <w:t>产品销售价位、销售毛利分析</w:t>
      </w:r>
    </w:p>
    <w:p w:rsidR="00F83492" w:rsidRPr="00F83492" w:rsidRDefault="00F83492" w:rsidP="00F83492">
      <w:pPr>
        <w:numPr>
          <w:ilvl w:val="0"/>
          <w:numId w:val="26"/>
        </w:numPr>
        <w:rPr>
          <w:rFonts w:ascii="微软雅黑" w:eastAsia="微软雅黑" w:hAnsi="微软雅黑"/>
          <w:sz w:val="24"/>
          <w:szCs w:val="24"/>
        </w:rPr>
      </w:pPr>
      <w:r w:rsidRPr="00F83492">
        <w:rPr>
          <w:rFonts w:ascii="微软雅黑" w:eastAsia="微软雅黑" w:hAnsi="微软雅黑" w:hint="eastAsia"/>
          <w:sz w:val="24"/>
          <w:szCs w:val="24"/>
        </w:rPr>
        <w:lastRenderedPageBreak/>
        <w:t>市场开拓与品牌建设对企业经营的影响</w:t>
      </w:r>
    </w:p>
    <w:p w:rsidR="00F83492" w:rsidRPr="00F83492" w:rsidRDefault="00F83492" w:rsidP="00F83492">
      <w:pPr>
        <w:numPr>
          <w:ilvl w:val="0"/>
          <w:numId w:val="26"/>
        </w:numPr>
        <w:rPr>
          <w:rFonts w:ascii="微软雅黑" w:eastAsia="微软雅黑" w:hAnsi="微软雅黑"/>
          <w:sz w:val="24"/>
          <w:szCs w:val="24"/>
        </w:rPr>
      </w:pPr>
      <w:r w:rsidRPr="00F83492">
        <w:rPr>
          <w:rFonts w:ascii="微软雅黑" w:eastAsia="微软雅黑" w:hAnsi="微软雅黑" w:hint="eastAsia"/>
          <w:sz w:val="24"/>
          <w:szCs w:val="24"/>
        </w:rPr>
        <w:t>市场投入的效益分析</w:t>
      </w:r>
    </w:p>
    <w:p w:rsidR="00F83492" w:rsidRPr="00F83492" w:rsidRDefault="00F83492" w:rsidP="00F83492">
      <w:pPr>
        <w:numPr>
          <w:ilvl w:val="0"/>
          <w:numId w:val="26"/>
        </w:numPr>
        <w:rPr>
          <w:rFonts w:ascii="微软雅黑" w:eastAsia="微软雅黑" w:hAnsi="微软雅黑"/>
          <w:sz w:val="24"/>
          <w:szCs w:val="24"/>
        </w:rPr>
      </w:pPr>
      <w:r w:rsidRPr="00F83492">
        <w:rPr>
          <w:rFonts w:ascii="微软雅黑" w:eastAsia="微软雅黑" w:hAnsi="微软雅黑" w:hint="eastAsia"/>
          <w:sz w:val="24"/>
          <w:szCs w:val="24"/>
        </w:rPr>
        <w:t>产品盈亏平衡点预测</w:t>
      </w:r>
    </w:p>
    <w:p w:rsidR="00F83492" w:rsidRPr="00F83492" w:rsidRDefault="00F83492" w:rsidP="00F83492">
      <w:pPr>
        <w:numPr>
          <w:ilvl w:val="0"/>
          <w:numId w:val="26"/>
        </w:numPr>
        <w:rPr>
          <w:rFonts w:ascii="微软雅黑" w:eastAsia="微软雅黑" w:hAnsi="微软雅黑"/>
          <w:sz w:val="24"/>
          <w:szCs w:val="24"/>
        </w:rPr>
      </w:pPr>
      <w:r w:rsidRPr="00F83492">
        <w:rPr>
          <w:rFonts w:ascii="微软雅黑" w:eastAsia="微软雅黑" w:hAnsi="微软雅黑" w:hint="eastAsia"/>
          <w:sz w:val="24"/>
          <w:szCs w:val="24"/>
        </w:rPr>
        <w:t>脑力激荡---如何才能拿到大的市场份额？</w:t>
      </w:r>
    </w:p>
    <w:p w:rsidR="00F83492" w:rsidRPr="00F83492" w:rsidRDefault="00F83492" w:rsidP="00F83492">
      <w:pPr>
        <w:adjustRightInd w:val="0"/>
        <w:snapToGrid w:val="0"/>
        <w:rPr>
          <w:rFonts w:ascii="微软雅黑" w:eastAsia="微软雅黑" w:hAnsi="微软雅黑"/>
          <w:b/>
          <w:sz w:val="24"/>
          <w:szCs w:val="24"/>
        </w:rPr>
      </w:pPr>
      <w:r w:rsidRPr="00A03F19">
        <w:rPr>
          <w:rFonts w:ascii="微软雅黑" w:eastAsia="微软雅黑" w:hAnsi="微软雅黑" w:cs="Times New Roman"/>
          <w:b/>
          <w:color w:val="1F4E79"/>
          <w:sz w:val="24"/>
          <w:szCs w:val="24"/>
        </w:rPr>
        <w:t>第</w:t>
      </w:r>
      <w:r>
        <w:rPr>
          <w:rFonts w:ascii="微软雅黑" w:eastAsia="微软雅黑" w:hAnsi="微软雅黑" w:cs="Times New Roman" w:hint="eastAsia"/>
          <w:b/>
          <w:color w:val="1F4E79"/>
          <w:sz w:val="24"/>
          <w:szCs w:val="24"/>
        </w:rPr>
        <w:t>四</w:t>
      </w:r>
      <w:r w:rsidRPr="00A03F19">
        <w:rPr>
          <w:rFonts w:ascii="微软雅黑" w:eastAsia="微软雅黑" w:hAnsi="微软雅黑" w:cs="Times New Roman"/>
          <w:b/>
          <w:color w:val="1F4E79"/>
          <w:sz w:val="24"/>
          <w:szCs w:val="24"/>
        </w:rPr>
        <w:t>讲：</w:t>
      </w:r>
      <w:r w:rsidRPr="00F83492">
        <w:rPr>
          <w:rFonts w:ascii="微软雅黑" w:eastAsia="微软雅黑" w:hAnsi="微软雅黑" w:cs="Times New Roman" w:hint="eastAsia"/>
          <w:b/>
          <w:bCs/>
          <w:color w:val="1F4E79"/>
          <w:sz w:val="24"/>
          <w:szCs w:val="24"/>
        </w:rPr>
        <w:t>全面预算管理及成本管控</w:t>
      </w:r>
    </w:p>
    <w:p w:rsidR="00F83492" w:rsidRPr="00F83492" w:rsidRDefault="00F83492" w:rsidP="00F83492">
      <w:pPr>
        <w:tabs>
          <w:tab w:val="left" w:pos="420"/>
        </w:tabs>
        <w:rPr>
          <w:rFonts w:ascii="微软雅黑" w:eastAsia="微软雅黑" w:hAnsi="微软雅黑"/>
          <w:sz w:val="24"/>
          <w:szCs w:val="24"/>
        </w:rPr>
      </w:pPr>
      <w:r>
        <w:rPr>
          <w:rFonts w:ascii="微软雅黑" w:eastAsia="微软雅黑" w:hAnsi="微软雅黑" w:hint="eastAsia"/>
          <w:sz w:val="24"/>
          <w:szCs w:val="24"/>
        </w:rPr>
        <w:t>1、</w:t>
      </w:r>
      <w:r w:rsidRPr="00F83492">
        <w:rPr>
          <w:rFonts w:ascii="微软雅黑" w:eastAsia="微软雅黑" w:hAnsi="微软雅黑" w:hint="eastAsia"/>
          <w:sz w:val="24"/>
          <w:szCs w:val="24"/>
        </w:rPr>
        <w:t>企业如何制定财务预算-现金流控制策略</w:t>
      </w:r>
    </w:p>
    <w:p w:rsidR="00F83492" w:rsidRPr="00F83492" w:rsidRDefault="00F83492" w:rsidP="00F83492">
      <w:pPr>
        <w:tabs>
          <w:tab w:val="left" w:pos="420"/>
        </w:tabs>
        <w:rPr>
          <w:rFonts w:ascii="微软雅黑" w:eastAsia="微软雅黑" w:hAnsi="微软雅黑"/>
          <w:sz w:val="24"/>
          <w:szCs w:val="24"/>
        </w:rPr>
      </w:pPr>
      <w:r>
        <w:rPr>
          <w:rFonts w:ascii="微软雅黑" w:eastAsia="微软雅黑" w:hAnsi="微软雅黑" w:hint="eastAsia"/>
          <w:sz w:val="24"/>
          <w:szCs w:val="24"/>
        </w:rPr>
        <w:t>2、</w:t>
      </w:r>
      <w:r w:rsidRPr="00F83492">
        <w:rPr>
          <w:rFonts w:ascii="微软雅黑" w:eastAsia="微软雅黑" w:hAnsi="微软雅黑" w:hint="eastAsia"/>
          <w:sz w:val="24"/>
          <w:szCs w:val="24"/>
        </w:rPr>
        <w:t>如何根据市场分析，制定销售计划安排生产计划</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3、如何进行高效益的融资管理树立成本意识，提高预算的制定与控制能力</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4、从财务角度透视企业整体运营，增强企业盈利能力</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5、帮助贯彻成本控制等策略</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6、</w:t>
      </w:r>
      <w:r w:rsidRPr="00F83492">
        <w:rPr>
          <w:rFonts w:ascii="微软雅黑" w:eastAsia="微软雅黑" w:hAnsi="微软雅黑" w:hint="eastAsia"/>
          <w:sz w:val="24"/>
          <w:szCs w:val="24"/>
        </w:rPr>
        <w:t>脑力激荡 - 如何理解“预则立，不预则废”的管理思想</w:t>
      </w:r>
    </w:p>
    <w:p w:rsidR="00F83492" w:rsidRPr="00F83492" w:rsidRDefault="00F83492" w:rsidP="00F83492">
      <w:pPr>
        <w:adjustRightInd w:val="0"/>
        <w:snapToGrid w:val="0"/>
        <w:rPr>
          <w:rFonts w:ascii="微软雅黑" w:eastAsia="微软雅黑" w:hAnsi="微软雅黑"/>
          <w:b/>
          <w:sz w:val="24"/>
          <w:szCs w:val="24"/>
        </w:rPr>
      </w:pPr>
      <w:r w:rsidRPr="00A03F19">
        <w:rPr>
          <w:rFonts w:ascii="微软雅黑" w:eastAsia="微软雅黑" w:hAnsi="微软雅黑" w:cs="Times New Roman"/>
          <w:b/>
          <w:color w:val="1F4E79"/>
          <w:sz w:val="24"/>
          <w:szCs w:val="24"/>
        </w:rPr>
        <w:t>第</w:t>
      </w:r>
      <w:r>
        <w:rPr>
          <w:rFonts w:ascii="微软雅黑" w:eastAsia="微软雅黑" w:hAnsi="微软雅黑" w:cs="Times New Roman" w:hint="eastAsia"/>
          <w:b/>
          <w:color w:val="1F4E79"/>
          <w:sz w:val="24"/>
          <w:szCs w:val="24"/>
        </w:rPr>
        <w:t>五</w:t>
      </w:r>
      <w:r w:rsidRPr="00A03F19">
        <w:rPr>
          <w:rFonts w:ascii="微软雅黑" w:eastAsia="微软雅黑" w:hAnsi="微软雅黑" w:cs="Times New Roman"/>
          <w:b/>
          <w:color w:val="1F4E79"/>
          <w:sz w:val="24"/>
          <w:szCs w:val="24"/>
        </w:rPr>
        <w:t>讲：</w:t>
      </w:r>
      <w:r w:rsidRPr="00F83492">
        <w:rPr>
          <w:rFonts w:ascii="微软雅黑" w:eastAsia="微软雅黑" w:hAnsi="微软雅黑" w:cs="Times New Roman"/>
          <w:b/>
          <w:bCs/>
          <w:color w:val="1F4E79"/>
          <w:sz w:val="24"/>
          <w:szCs w:val="24"/>
        </w:rPr>
        <w:t>开拓营销思路、提高实际操作技能</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1</w:t>
      </w:r>
      <w:r w:rsidRPr="00F83492">
        <w:rPr>
          <w:rFonts w:ascii="微软雅黑" w:eastAsia="微软雅黑" w:hAnsi="微软雅黑" w:hint="eastAsia"/>
          <w:sz w:val="24"/>
          <w:szCs w:val="24"/>
        </w:rPr>
        <w:t>、通过模拟学习制定营销策略</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2</w:t>
      </w:r>
      <w:r w:rsidRPr="00F83492">
        <w:rPr>
          <w:rFonts w:ascii="微软雅黑" w:eastAsia="微软雅黑" w:hAnsi="微软雅黑" w:hint="eastAsia"/>
          <w:sz w:val="24"/>
          <w:szCs w:val="24"/>
        </w:rPr>
        <w:t>、竞争环境分析、竞争预测与竞争分析</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3</w:t>
      </w:r>
      <w:r w:rsidRPr="00F83492">
        <w:rPr>
          <w:rFonts w:ascii="微软雅黑" w:eastAsia="微软雅黑" w:hAnsi="微软雅黑" w:hint="eastAsia"/>
          <w:sz w:val="24"/>
          <w:szCs w:val="24"/>
        </w:rPr>
        <w:t>、根据竞争分析决定进攻和防守策略</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4</w:t>
      </w:r>
      <w:r w:rsidRPr="00F83492">
        <w:rPr>
          <w:rFonts w:ascii="微软雅黑" w:eastAsia="微软雅黑" w:hAnsi="微软雅黑" w:hint="eastAsia"/>
          <w:sz w:val="24"/>
          <w:szCs w:val="24"/>
        </w:rPr>
        <w:t>、从客户价值分析到市场策略制定</w:t>
      </w:r>
    </w:p>
    <w:p w:rsidR="00F83492" w:rsidRPr="00F83492" w:rsidRDefault="00F83492" w:rsidP="00F83492">
      <w:pPr>
        <w:rPr>
          <w:rFonts w:ascii="微软雅黑" w:eastAsia="微软雅黑" w:hAnsi="微软雅黑"/>
          <w:b/>
          <w:sz w:val="24"/>
          <w:szCs w:val="24"/>
        </w:rPr>
      </w:pPr>
      <w:r>
        <w:rPr>
          <w:rFonts w:ascii="微软雅黑" w:eastAsia="微软雅黑" w:hAnsi="微软雅黑" w:hint="eastAsia"/>
          <w:sz w:val="24"/>
          <w:szCs w:val="24"/>
        </w:rPr>
        <w:t>5</w:t>
      </w:r>
      <w:r w:rsidRPr="00F83492">
        <w:rPr>
          <w:rFonts w:ascii="微软雅黑" w:eastAsia="微软雅黑" w:hAnsi="微软雅黑" w:hint="eastAsia"/>
          <w:sz w:val="24"/>
          <w:szCs w:val="24"/>
        </w:rPr>
        <w:t>、业绩考核分类矩阵</w:t>
      </w:r>
    </w:p>
    <w:p w:rsidR="00F83492" w:rsidRPr="00F83492" w:rsidRDefault="00F83492" w:rsidP="00F83492">
      <w:pPr>
        <w:adjustRightInd w:val="0"/>
        <w:snapToGrid w:val="0"/>
        <w:rPr>
          <w:rFonts w:ascii="微软雅黑" w:eastAsia="微软雅黑" w:hAnsi="微软雅黑"/>
          <w:b/>
          <w:sz w:val="24"/>
          <w:szCs w:val="24"/>
        </w:rPr>
      </w:pPr>
      <w:r w:rsidRPr="00A03F19">
        <w:rPr>
          <w:rFonts w:ascii="微软雅黑" w:eastAsia="微软雅黑" w:hAnsi="微软雅黑" w:cs="Times New Roman"/>
          <w:b/>
          <w:color w:val="1F4E79"/>
          <w:sz w:val="24"/>
          <w:szCs w:val="24"/>
        </w:rPr>
        <w:t>第</w:t>
      </w:r>
      <w:r>
        <w:rPr>
          <w:rFonts w:ascii="微软雅黑" w:eastAsia="微软雅黑" w:hAnsi="微软雅黑" w:cs="Times New Roman" w:hint="eastAsia"/>
          <w:b/>
          <w:color w:val="1F4E79"/>
          <w:sz w:val="24"/>
          <w:szCs w:val="24"/>
        </w:rPr>
        <w:t>六</w:t>
      </w:r>
      <w:r w:rsidRPr="00A03F19">
        <w:rPr>
          <w:rFonts w:ascii="微软雅黑" w:eastAsia="微软雅黑" w:hAnsi="微软雅黑" w:cs="Times New Roman"/>
          <w:b/>
          <w:color w:val="1F4E79"/>
          <w:sz w:val="24"/>
          <w:szCs w:val="24"/>
        </w:rPr>
        <w:t>讲：</w:t>
      </w:r>
      <w:r w:rsidRPr="00F83492">
        <w:rPr>
          <w:rFonts w:ascii="微软雅黑" w:eastAsia="微软雅黑" w:hAnsi="微软雅黑" w:cs="Times New Roman" w:hint="eastAsia"/>
          <w:b/>
          <w:bCs/>
          <w:color w:val="1F4E79"/>
          <w:sz w:val="24"/>
          <w:szCs w:val="24"/>
        </w:rPr>
        <w:t>企业经营基本理财能力</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1</w:t>
      </w:r>
      <w:r w:rsidRPr="00F83492">
        <w:rPr>
          <w:rFonts w:ascii="微软雅黑" w:eastAsia="微软雅黑" w:hAnsi="微软雅黑" w:hint="eastAsia"/>
          <w:sz w:val="24"/>
          <w:szCs w:val="24"/>
        </w:rPr>
        <w:t>、财务管理在经营决策中的重要作用</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2</w:t>
      </w:r>
      <w:r w:rsidRPr="00F83492">
        <w:rPr>
          <w:rFonts w:ascii="微软雅黑" w:eastAsia="微软雅黑" w:hAnsi="微软雅黑" w:hint="eastAsia"/>
          <w:sz w:val="24"/>
          <w:szCs w:val="24"/>
        </w:rPr>
        <w:t>、利润表，现金流量表和资产负债表</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3</w:t>
      </w:r>
      <w:r w:rsidRPr="00F83492">
        <w:rPr>
          <w:rFonts w:ascii="微软雅黑" w:eastAsia="微软雅黑" w:hAnsi="微软雅黑" w:hint="eastAsia"/>
          <w:sz w:val="24"/>
          <w:szCs w:val="24"/>
        </w:rPr>
        <w:t>、预算的执行和考核</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4</w:t>
      </w:r>
      <w:r w:rsidRPr="00F83492">
        <w:rPr>
          <w:rFonts w:ascii="微软雅黑" w:eastAsia="微软雅黑" w:hAnsi="微软雅黑" w:hint="eastAsia"/>
          <w:sz w:val="24"/>
          <w:szCs w:val="24"/>
        </w:rPr>
        <w:t>、有效管理现金,控制资金风险，提高资金运营效率</w:t>
      </w:r>
      <w:r w:rsidRPr="00F83492">
        <w:rPr>
          <w:rFonts w:ascii="微软雅黑" w:eastAsia="微软雅黑" w:hAnsi="微软雅黑" w:hint="eastAsia"/>
          <w:sz w:val="24"/>
          <w:szCs w:val="24"/>
        </w:rPr>
        <w:br/>
      </w:r>
      <w:r>
        <w:rPr>
          <w:rFonts w:ascii="微软雅黑" w:eastAsia="微软雅黑" w:hAnsi="微软雅黑" w:hint="eastAsia"/>
          <w:sz w:val="24"/>
          <w:szCs w:val="24"/>
        </w:rPr>
        <w:t>5</w:t>
      </w:r>
      <w:r w:rsidRPr="00F83492">
        <w:rPr>
          <w:rFonts w:ascii="微软雅黑" w:eastAsia="微软雅黑" w:hAnsi="微软雅黑" w:hint="eastAsia"/>
          <w:sz w:val="24"/>
          <w:szCs w:val="24"/>
        </w:rPr>
        <w:t>、盈利能力分析、偿债能力分析、营运能力分析</w:t>
      </w:r>
    </w:p>
    <w:p w:rsidR="00F83492" w:rsidRPr="00F83492" w:rsidRDefault="00F83492" w:rsidP="00F83492">
      <w:pPr>
        <w:adjustRightInd w:val="0"/>
        <w:snapToGrid w:val="0"/>
        <w:rPr>
          <w:rFonts w:ascii="微软雅黑" w:eastAsia="微软雅黑" w:hAnsi="微软雅黑"/>
          <w:b/>
          <w:sz w:val="24"/>
          <w:szCs w:val="24"/>
        </w:rPr>
      </w:pPr>
      <w:r w:rsidRPr="00A03F19">
        <w:rPr>
          <w:rFonts w:ascii="微软雅黑" w:eastAsia="微软雅黑" w:hAnsi="微软雅黑" w:cs="Times New Roman"/>
          <w:b/>
          <w:color w:val="1F4E79"/>
          <w:sz w:val="24"/>
          <w:szCs w:val="24"/>
        </w:rPr>
        <w:lastRenderedPageBreak/>
        <w:t>第</w:t>
      </w:r>
      <w:r>
        <w:rPr>
          <w:rFonts w:ascii="微软雅黑" w:eastAsia="微软雅黑" w:hAnsi="微软雅黑" w:cs="Times New Roman" w:hint="eastAsia"/>
          <w:b/>
          <w:color w:val="1F4E79"/>
          <w:sz w:val="24"/>
          <w:szCs w:val="24"/>
        </w:rPr>
        <w:t>七</w:t>
      </w:r>
      <w:r w:rsidRPr="00A03F19">
        <w:rPr>
          <w:rFonts w:ascii="微软雅黑" w:eastAsia="微软雅黑" w:hAnsi="微软雅黑" w:cs="Times New Roman"/>
          <w:b/>
          <w:color w:val="1F4E79"/>
          <w:sz w:val="24"/>
          <w:szCs w:val="24"/>
        </w:rPr>
        <w:t>讲：</w:t>
      </w:r>
      <w:r w:rsidRPr="00F83492">
        <w:rPr>
          <w:rFonts w:ascii="微软雅黑" w:eastAsia="微软雅黑" w:hAnsi="微软雅黑" w:cs="Times New Roman" w:hint="eastAsia"/>
          <w:b/>
          <w:bCs/>
          <w:color w:val="1F4E79"/>
          <w:sz w:val="24"/>
          <w:szCs w:val="24"/>
        </w:rPr>
        <w:t>熔练团队，贯彻核心价值观</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1</w:t>
      </w:r>
      <w:r w:rsidRPr="00F83492">
        <w:rPr>
          <w:rFonts w:ascii="微软雅黑" w:eastAsia="微软雅黑" w:hAnsi="微软雅黑"/>
          <w:sz w:val="24"/>
          <w:szCs w:val="24"/>
        </w:rPr>
        <w:t>、</w:t>
      </w:r>
      <w:r w:rsidRPr="00F83492">
        <w:rPr>
          <w:rFonts w:ascii="微软雅黑" w:eastAsia="微软雅黑" w:hAnsi="微软雅黑" w:hint="eastAsia"/>
          <w:sz w:val="24"/>
          <w:szCs w:val="24"/>
        </w:rPr>
        <w:t>理解并学会沟通与协作，摒弃部门本位主义</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2</w:t>
      </w:r>
      <w:r w:rsidRPr="00F83492">
        <w:rPr>
          <w:rFonts w:ascii="微软雅黑" w:eastAsia="微软雅黑" w:hAnsi="微软雅黑" w:hint="eastAsia"/>
          <w:sz w:val="24"/>
          <w:szCs w:val="24"/>
        </w:rPr>
        <w:t>、培养团队精神，熔炼团队气氛、增强全局意识</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3</w:t>
      </w:r>
      <w:r w:rsidRPr="00F83492">
        <w:rPr>
          <w:rFonts w:ascii="微软雅黑" w:eastAsia="微软雅黑" w:hAnsi="微软雅黑" w:hint="eastAsia"/>
          <w:sz w:val="24"/>
          <w:szCs w:val="24"/>
        </w:rPr>
        <w:t>、建立企业统一语言，打造共同愿景</w:t>
      </w:r>
    </w:p>
    <w:p w:rsidR="00F83492" w:rsidRPr="00F83492" w:rsidRDefault="00F83492" w:rsidP="00F83492">
      <w:pPr>
        <w:rPr>
          <w:rFonts w:ascii="微软雅黑" w:eastAsia="微软雅黑" w:hAnsi="微软雅黑"/>
          <w:sz w:val="24"/>
          <w:szCs w:val="24"/>
        </w:rPr>
      </w:pPr>
      <w:r>
        <w:rPr>
          <w:rFonts w:ascii="微软雅黑" w:eastAsia="微软雅黑" w:hAnsi="微软雅黑" w:hint="eastAsia"/>
          <w:sz w:val="24"/>
          <w:szCs w:val="24"/>
        </w:rPr>
        <w:t>4、企业愿景、目标、核心价值观的贯彻执行</w:t>
      </w:r>
    </w:p>
    <w:p w:rsidR="008E1275" w:rsidRPr="00F83492" w:rsidRDefault="008E1275" w:rsidP="00BF1540">
      <w:pPr>
        <w:spacing w:line="360" w:lineRule="auto"/>
        <w:rPr>
          <w:rFonts w:ascii="微软雅黑" w:eastAsia="微软雅黑" w:hAnsi="微软雅黑"/>
          <w:sz w:val="24"/>
          <w:szCs w:val="24"/>
        </w:rPr>
      </w:pPr>
    </w:p>
    <w:sectPr w:rsidR="008E1275" w:rsidRPr="00F834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56CA" w:rsidRDefault="00AD56CA" w:rsidP="00A21138">
      <w:r>
        <w:separator/>
      </w:r>
    </w:p>
  </w:endnote>
  <w:endnote w:type="continuationSeparator" w:id="0">
    <w:p w:rsidR="00AD56CA" w:rsidRDefault="00AD56CA" w:rsidP="00A2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56CA" w:rsidRDefault="00AD56CA" w:rsidP="00A21138">
      <w:r>
        <w:separator/>
      </w:r>
    </w:p>
  </w:footnote>
  <w:footnote w:type="continuationSeparator" w:id="0">
    <w:p w:rsidR="00AD56CA" w:rsidRDefault="00AD56CA" w:rsidP="00A211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multilevel"/>
    <w:tmpl w:val="FBBC294A"/>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000000C"/>
    <w:multiLevelType w:val="multilevel"/>
    <w:tmpl w:val="B8AE8E2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420"/>
        </w:tabs>
        <w:ind w:left="42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000000D"/>
    <w:multiLevelType w:val="multilevel"/>
    <w:tmpl w:val="B0149AC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420"/>
        </w:tabs>
        <w:ind w:left="4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000000E"/>
    <w:multiLevelType w:val="multilevel"/>
    <w:tmpl w:val="0000000E"/>
    <w:lvl w:ilvl="0">
      <w:start w:val="1"/>
      <w:numFmt w:val="lowerLetter"/>
      <w:lvlText w:val="%1、"/>
      <w:lvlJc w:val="left"/>
      <w:pPr>
        <w:tabs>
          <w:tab w:val="num" w:pos="420"/>
        </w:tabs>
        <w:ind w:left="420"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0000000F"/>
    <w:multiLevelType w:val="multilevel"/>
    <w:tmpl w:val="0000000F"/>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00000010"/>
    <w:multiLevelType w:val="singleLevel"/>
    <w:tmpl w:val="00000010"/>
    <w:lvl w:ilvl="0">
      <w:start w:val="1"/>
      <w:numFmt w:val="decimal"/>
      <w:suff w:val="nothing"/>
      <w:lvlText w:val="%1、"/>
      <w:lvlJc w:val="left"/>
    </w:lvl>
  </w:abstractNum>
  <w:abstractNum w:abstractNumId="6" w15:restartNumberingAfterBreak="0">
    <w:nsid w:val="00000012"/>
    <w:multiLevelType w:val="singleLevel"/>
    <w:tmpl w:val="00000012"/>
    <w:lvl w:ilvl="0">
      <w:start w:val="1"/>
      <w:numFmt w:val="decimal"/>
      <w:suff w:val="nothing"/>
      <w:lvlText w:val="%1、"/>
      <w:lvlJc w:val="left"/>
    </w:lvl>
  </w:abstractNum>
  <w:abstractNum w:abstractNumId="7" w15:restartNumberingAfterBreak="0">
    <w:nsid w:val="00000013"/>
    <w:multiLevelType w:val="singleLevel"/>
    <w:tmpl w:val="00000013"/>
    <w:lvl w:ilvl="0">
      <w:start w:val="3"/>
      <w:numFmt w:val="decimal"/>
      <w:suff w:val="nothing"/>
      <w:lvlText w:val="%1、"/>
      <w:lvlJc w:val="left"/>
    </w:lvl>
  </w:abstractNum>
  <w:abstractNum w:abstractNumId="8" w15:restartNumberingAfterBreak="0">
    <w:nsid w:val="00000014"/>
    <w:multiLevelType w:val="singleLevel"/>
    <w:tmpl w:val="00000014"/>
    <w:lvl w:ilvl="0">
      <w:start w:val="1"/>
      <w:numFmt w:val="decimal"/>
      <w:suff w:val="nothing"/>
      <w:lvlText w:val="%1、"/>
      <w:lvlJc w:val="left"/>
    </w:lvl>
  </w:abstractNum>
  <w:abstractNum w:abstractNumId="9" w15:restartNumberingAfterBreak="0">
    <w:nsid w:val="026A4492"/>
    <w:multiLevelType w:val="hybridMultilevel"/>
    <w:tmpl w:val="E12AC6F0"/>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0F810B33"/>
    <w:multiLevelType w:val="hybridMultilevel"/>
    <w:tmpl w:val="0D22366A"/>
    <w:lvl w:ilvl="0" w:tplc="3A125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53536B9"/>
    <w:multiLevelType w:val="hybridMultilevel"/>
    <w:tmpl w:val="35D0B8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1B536B0F"/>
    <w:multiLevelType w:val="multilevel"/>
    <w:tmpl w:val="1B536B0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D131792"/>
    <w:multiLevelType w:val="hybridMultilevel"/>
    <w:tmpl w:val="9710CFF2"/>
    <w:lvl w:ilvl="0" w:tplc="8062B26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EBE291D"/>
    <w:multiLevelType w:val="hybridMultilevel"/>
    <w:tmpl w:val="D5663C6A"/>
    <w:lvl w:ilvl="0" w:tplc="253AA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7940162"/>
    <w:multiLevelType w:val="multilevel"/>
    <w:tmpl w:val="8D069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C38284C"/>
    <w:multiLevelType w:val="hybridMultilevel"/>
    <w:tmpl w:val="69F8A788"/>
    <w:lvl w:ilvl="0" w:tplc="D67E4B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0A14395"/>
    <w:multiLevelType w:val="hybridMultilevel"/>
    <w:tmpl w:val="14D20E84"/>
    <w:lvl w:ilvl="0" w:tplc="2C1A40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B2C4680"/>
    <w:multiLevelType w:val="hybridMultilevel"/>
    <w:tmpl w:val="BA92E4CE"/>
    <w:lvl w:ilvl="0" w:tplc="02B417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B4C03FF"/>
    <w:multiLevelType w:val="hybridMultilevel"/>
    <w:tmpl w:val="594C4F6C"/>
    <w:lvl w:ilvl="0" w:tplc="BBAA16A0">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5032DF5"/>
    <w:multiLevelType w:val="hybridMultilevel"/>
    <w:tmpl w:val="05144BA2"/>
    <w:lvl w:ilvl="0" w:tplc="C4185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F2C5340"/>
    <w:multiLevelType w:val="hybridMultilevel"/>
    <w:tmpl w:val="461C1C4E"/>
    <w:lvl w:ilvl="0" w:tplc="32A41F9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3CC5997"/>
    <w:multiLevelType w:val="hybridMultilevel"/>
    <w:tmpl w:val="DBF83AC0"/>
    <w:lvl w:ilvl="0" w:tplc="71042C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788A28DC"/>
    <w:multiLevelType w:val="hybridMultilevel"/>
    <w:tmpl w:val="95BE486E"/>
    <w:lvl w:ilvl="0" w:tplc="2116CF8A">
      <w:start w:val="1"/>
      <w:numFmt w:val="japaneseCounting"/>
      <w:lvlText w:val="第%1章"/>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7AB25CC1"/>
    <w:multiLevelType w:val="hybridMultilevel"/>
    <w:tmpl w:val="5630F60C"/>
    <w:lvl w:ilvl="0" w:tplc="00BECC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3"/>
  </w:num>
  <w:num w:numId="2">
    <w:abstractNumId w:val="21"/>
  </w:num>
  <w:num w:numId="3">
    <w:abstractNumId w:val="18"/>
  </w:num>
  <w:num w:numId="4">
    <w:abstractNumId w:val="20"/>
  </w:num>
  <w:num w:numId="5">
    <w:abstractNumId w:val="15"/>
  </w:num>
  <w:num w:numId="6">
    <w:abstractNumId w:val="24"/>
  </w:num>
  <w:num w:numId="7">
    <w:abstractNumId w:val="14"/>
  </w:num>
  <w:num w:numId="8">
    <w:abstractNumId w:val="19"/>
  </w:num>
  <w:num w:numId="9">
    <w:abstractNumId w:val="10"/>
  </w:num>
  <w:num w:numId="10">
    <w:abstractNumId w:val="22"/>
  </w:num>
  <w:num w:numId="11">
    <w:abstractNumId w:val="17"/>
  </w:num>
  <w:num w:numId="12">
    <w:abstractNumId w:val="16"/>
  </w:num>
  <w:num w:numId="13">
    <w:abstractNumId w:val="13"/>
  </w:num>
  <w:num w:numId="14">
    <w:abstractNumId w:val="4"/>
  </w:num>
  <w:num w:numId="15">
    <w:abstractNumId w:val="1"/>
  </w:num>
  <w:num w:numId="16">
    <w:abstractNumId w:val="2"/>
  </w:num>
  <w:num w:numId="17">
    <w:abstractNumId w:val="0"/>
  </w:num>
  <w:num w:numId="18">
    <w:abstractNumId w:val="5"/>
  </w:num>
  <w:num w:numId="19">
    <w:abstractNumId w:val="6"/>
  </w:num>
  <w:num w:numId="20">
    <w:abstractNumId w:val="8"/>
  </w:num>
  <w:num w:numId="21">
    <w:abstractNumId w:val="7"/>
  </w:num>
  <w:num w:numId="22">
    <w:abstractNumId w:val="12"/>
  </w:num>
  <w:num w:numId="23">
    <w:abstractNumId w:val="9"/>
  </w:num>
  <w:num w:numId="24">
    <w:abstractNumId w:val="4"/>
    <w:lvlOverride w:ilvl="0">
      <w:startOverride w:val="1"/>
    </w:lvlOverride>
  </w:num>
  <w:num w:numId="25">
    <w:abstractNumId w:val="3"/>
    <w:lvlOverride w:ilvl="0">
      <w:startOverride w:val="1"/>
    </w:lvlOverride>
  </w:num>
  <w:num w:numId="26">
    <w:abstractNumId w:val="7"/>
    <w:lvlOverride w:ilvl="0">
      <w:startOverride w:val="1"/>
    </w:lvlOverride>
  </w:num>
  <w:num w:numId="27">
    <w:abstractNumId w:val="2"/>
    <w:lvlOverride w:ilvl="0">
      <w:startOverride w:val="1"/>
    </w:lvlOverride>
  </w:num>
  <w:num w:numId="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zh-CN" w:vendorID="64" w:dllVersion="131077" w:nlCheck="1" w:checkStyle="1"/>
  <w:activeWritingStyle w:appName="MSWord" w:lang="en-US" w:vendorID="64" w:dllVersion="131078"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CE7"/>
    <w:rsid w:val="00002A23"/>
    <w:rsid w:val="00006D48"/>
    <w:rsid w:val="000169E2"/>
    <w:rsid w:val="0001738E"/>
    <w:rsid w:val="00017E34"/>
    <w:rsid w:val="00034C73"/>
    <w:rsid w:val="000359A6"/>
    <w:rsid w:val="0004344A"/>
    <w:rsid w:val="00050B28"/>
    <w:rsid w:val="000554EE"/>
    <w:rsid w:val="00056EFE"/>
    <w:rsid w:val="00060904"/>
    <w:rsid w:val="00061696"/>
    <w:rsid w:val="00061E3E"/>
    <w:rsid w:val="0006292F"/>
    <w:rsid w:val="00067120"/>
    <w:rsid w:val="00070AFD"/>
    <w:rsid w:val="00072BFF"/>
    <w:rsid w:val="00072FCE"/>
    <w:rsid w:val="00077F2C"/>
    <w:rsid w:val="00080AB4"/>
    <w:rsid w:val="00081E1A"/>
    <w:rsid w:val="000872BF"/>
    <w:rsid w:val="0009088F"/>
    <w:rsid w:val="0009732B"/>
    <w:rsid w:val="000A260B"/>
    <w:rsid w:val="000A3E99"/>
    <w:rsid w:val="000A5609"/>
    <w:rsid w:val="000B1DB5"/>
    <w:rsid w:val="000B4414"/>
    <w:rsid w:val="000C2828"/>
    <w:rsid w:val="000C438F"/>
    <w:rsid w:val="000C50AD"/>
    <w:rsid w:val="000C6B2C"/>
    <w:rsid w:val="000D119A"/>
    <w:rsid w:val="000D465A"/>
    <w:rsid w:val="000D48A1"/>
    <w:rsid w:val="000D5A23"/>
    <w:rsid w:val="000E2A70"/>
    <w:rsid w:val="000E5905"/>
    <w:rsid w:val="000F237A"/>
    <w:rsid w:val="00103BBD"/>
    <w:rsid w:val="00110DE4"/>
    <w:rsid w:val="00113E97"/>
    <w:rsid w:val="00121DE9"/>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6CF2"/>
    <w:rsid w:val="00197272"/>
    <w:rsid w:val="001A49D8"/>
    <w:rsid w:val="001B7A7E"/>
    <w:rsid w:val="001C2263"/>
    <w:rsid w:val="001D6EBA"/>
    <w:rsid w:val="001D75E4"/>
    <w:rsid w:val="001E0BA3"/>
    <w:rsid w:val="001E1F39"/>
    <w:rsid w:val="001E1F56"/>
    <w:rsid w:val="001E22BB"/>
    <w:rsid w:val="001E243C"/>
    <w:rsid w:val="001E4BA7"/>
    <w:rsid w:val="001F4854"/>
    <w:rsid w:val="001F5DB8"/>
    <w:rsid w:val="001F72DB"/>
    <w:rsid w:val="00200E3E"/>
    <w:rsid w:val="00202D2E"/>
    <w:rsid w:val="00220483"/>
    <w:rsid w:val="00220725"/>
    <w:rsid w:val="00225FEF"/>
    <w:rsid w:val="00227C50"/>
    <w:rsid w:val="0023092C"/>
    <w:rsid w:val="00231D1B"/>
    <w:rsid w:val="0024132B"/>
    <w:rsid w:val="002429E1"/>
    <w:rsid w:val="00242E14"/>
    <w:rsid w:val="002463D4"/>
    <w:rsid w:val="00247E95"/>
    <w:rsid w:val="00251E2C"/>
    <w:rsid w:val="0025277A"/>
    <w:rsid w:val="00253AE6"/>
    <w:rsid w:val="00253F78"/>
    <w:rsid w:val="00254082"/>
    <w:rsid w:val="0025412D"/>
    <w:rsid w:val="0025661C"/>
    <w:rsid w:val="002603BA"/>
    <w:rsid w:val="0026195F"/>
    <w:rsid w:val="00266BFD"/>
    <w:rsid w:val="00266C30"/>
    <w:rsid w:val="0026736C"/>
    <w:rsid w:val="002723DA"/>
    <w:rsid w:val="00273C6C"/>
    <w:rsid w:val="0027559E"/>
    <w:rsid w:val="002768B6"/>
    <w:rsid w:val="002800CC"/>
    <w:rsid w:val="002814EB"/>
    <w:rsid w:val="0028643B"/>
    <w:rsid w:val="00286BB9"/>
    <w:rsid w:val="00292905"/>
    <w:rsid w:val="002942C5"/>
    <w:rsid w:val="002A0157"/>
    <w:rsid w:val="002A07F2"/>
    <w:rsid w:val="002A0FC7"/>
    <w:rsid w:val="002B16BC"/>
    <w:rsid w:val="002B19A9"/>
    <w:rsid w:val="002B241B"/>
    <w:rsid w:val="002B5D94"/>
    <w:rsid w:val="002C1EFC"/>
    <w:rsid w:val="002C4315"/>
    <w:rsid w:val="002C72A6"/>
    <w:rsid w:val="002D0649"/>
    <w:rsid w:val="002D08D2"/>
    <w:rsid w:val="002D1C0B"/>
    <w:rsid w:val="002E5B19"/>
    <w:rsid w:val="002E5B91"/>
    <w:rsid w:val="002F1930"/>
    <w:rsid w:val="003114E5"/>
    <w:rsid w:val="00311809"/>
    <w:rsid w:val="003212A5"/>
    <w:rsid w:val="00321A26"/>
    <w:rsid w:val="003252EC"/>
    <w:rsid w:val="00333941"/>
    <w:rsid w:val="00336C2A"/>
    <w:rsid w:val="00336C69"/>
    <w:rsid w:val="00343136"/>
    <w:rsid w:val="00345135"/>
    <w:rsid w:val="00347369"/>
    <w:rsid w:val="003522C7"/>
    <w:rsid w:val="00352D01"/>
    <w:rsid w:val="00360ED3"/>
    <w:rsid w:val="00362D73"/>
    <w:rsid w:val="003652CC"/>
    <w:rsid w:val="003658EE"/>
    <w:rsid w:val="00371530"/>
    <w:rsid w:val="00373135"/>
    <w:rsid w:val="00383F1E"/>
    <w:rsid w:val="0038659A"/>
    <w:rsid w:val="00393934"/>
    <w:rsid w:val="0039620D"/>
    <w:rsid w:val="00397E81"/>
    <w:rsid w:val="003A0DC2"/>
    <w:rsid w:val="003A11C3"/>
    <w:rsid w:val="003A1AA6"/>
    <w:rsid w:val="003A1D27"/>
    <w:rsid w:val="003A38DF"/>
    <w:rsid w:val="003A720D"/>
    <w:rsid w:val="003B05F2"/>
    <w:rsid w:val="003B7F1D"/>
    <w:rsid w:val="003C2B60"/>
    <w:rsid w:val="003D15C0"/>
    <w:rsid w:val="003D7327"/>
    <w:rsid w:val="003F6877"/>
    <w:rsid w:val="00404076"/>
    <w:rsid w:val="004053EF"/>
    <w:rsid w:val="00407E6D"/>
    <w:rsid w:val="00412CEC"/>
    <w:rsid w:val="00413B1D"/>
    <w:rsid w:val="00415E31"/>
    <w:rsid w:val="004169E1"/>
    <w:rsid w:val="00417263"/>
    <w:rsid w:val="00420E09"/>
    <w:rsid w:val="00433546"/>
    <w:rsid w:val="004343F6"/>
    <w:rsid w:val="00445A0E"/>
    <w:rsid w:val="004478F1"/>
    <w:rsid w:val="00451155"/>
    <w:rsid w:val="00460723"/>
    <w:rsid w:val="004625C6"/>
    <w:rsid w:val="00464110"/>
    <w:rsid w:val="00465EDE"/>
    <w:rsid w:val="004660DB"/>
    <w:rsid w:val="0046750F"/>
    <w:rsid w:val="0047415B"/>
    <w:rsid w:val="00475F09"/>
    <w:rsid w:val="00480CBD"/>
    <w:rsid w:val="00491611"/>
    <w:rsid w:val="00491B06"/>
    <w:rsid w:val="00493A7D"/>
    <w:rsid w:val="00495050"/>
    <w:rsid w:val="004B021B"/>
    <w:rsid w:val="004B144D"/>
    <w:rsid w:val="004B2092"/>
    <w:rsid w:val="004B2534"/>
    <w:rsid w:val="004B29FE"/>
    <w:rsid w:val="004B3658"/>
    <w:rsid w:val="004B5765"/>
    <w:rsid w:val="004B7581"/>
    <w:rsid w:val="004C50B3"/>
    <w:rsid w:val="004C5590"/>
    <w:rsid w:val="004D46F0"/>
    <w:rsid w:val="004D6FC9"/>
    <w:rsid w:val="004E5FA0"/>
    <w:rsid w:val="004F4B42"/>
    <w:rsid w:val="005072F5"/>
    <w:rsid w:val="00515ABF"/>
    <w:rsid w:val="00517A44"/>
    <w:rsid w:val="00527972"/>
    <w:rsid w:val="00533A55"/>
    <w:rsid w:val="00540CF3"/>
    <w:rsid w:val="0054193A"/>
    <w:rsid w:val="00547BCE"/>
    <w:rsid w:val="00551782"/>
    <w:rsid w:val="00551E67"/>
    <w:rsid w:val="00554EFB"/>
    <w:rsid w:val="0055594C"/>
    <w:rsid w:val="00561DAF"/>
    <w:rsid w:val="00567ECA"/>
    <w:rsid w:val="005741E5"/>
    <w:rsid w:val="00574A32"/>
    <w:rsid w:val="00574B9A"/>
    <w:rsid w:val="0057642F"/>
    <w:rsid w:val="00580D9E"/>
    <w:rsid w:val="005869E1"/>
    <w:rsid w:val="005934B2"/>
    <w:rsid w:val="0059567A"/>
    <w:rsid w:val="0059572D"/>
    <w:rsid w:val="00595BA7"/>
    <w:rsid w:val="005970D2"/>
    <w:rsid w:val="005A3A66"/>
    <w:rsid w:val="005B5ADA"/>
    <w:rsid w:val="005B68B3"/>
    <w:rsid w:val="005C3D18"/>
    <w:rsid w:val="005C46E1"/>
    <w:rsid w:val="005C78D3"/>
    <w:rsid w:val="005D1766"/>
    <w:rsid w:val="005D2B10"/>
    <w:rsid w:val="005D385C"/>
    <w:rsid w:val="005D6A13"/>
    <w:rsid w:val="005D7C99"/>
    <w:rsid w:val="005E032C"/>
    <w:rsid w:val="005E4377"/>
    <w:rsid w:val="005E7B31"/>
    <w:rsid w:val="005E7D2D"/>
    <w:rsid w:val="00602D64"/>
    <w:rsid w:val="006043F6"/>
    <w:rsid w:val="00612A0E"/>
    <w:rsid w:val="00616734"/>
    <w:rsid w:val="006204BB"/>
    <w:rsid w:val="006223EB"/>
    <w:rsid w:val="00627A9C"/>
    <w:rsid w:val="00631A70"/>
    <w:rsid w:val="0063423E"/>
    <w:rsid w:val="00642A00"/>
    <w:rsid w:val="00642E7E"/>
    <w:rsid w:val="00644393"/>
    <w:rsid w:val="0064703F"/>
    <w:rsid w:val="00650CE7"/>
    <w:rsid w:val="006514D5"/>
    <w:rsid w:val="00655996"/>
    <w:rsid w:val="00656CB9"/>
    <w:rsid w:val="006624BD"/>
    <w:rsid w:val="00662CEC"/>
    <w:rsid w:val="00664CE3"/>
    <w:rsid w:val="00665B28"/>
    <w:rsid w:val="00675401"/>
    <w:rsid w:val="00676DCC"/>
    <w:rsid w:val="006801D1"/>
    <w:rsid w:val="00681001"/>
    <w:rsid w:val="0068273C"/>
    <w:rsid w:val="006848CF"/>
    <w:rsid w:val="00684CA9"/>
    <w:rsid w:val="0069102F"/>
    <w:rsid w:val="00691708"/>
    <w:rsid w:val="00691F8A"/>
    <w:rsid w:val="00694FFD"/>
    <w:rsid w:val="006A1C54"/>
    <w:rsid w:val="006A49F5"/>
    <w:rsid w:val="006A7117"/>
    <w:rsid w:val="006B492B"/>
    <w:rsid w:val="006C62DE"/>
    <w:rsid w:val="006D4296"/>
    <w:rsid w:val="006D4A62"/>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712AB"/>
    <w:rsid w:val="00781470"/>
    <w:rsid w:val="007870A7"/>
    <w:rsid w:val="00790738"/>
    <w:rsid w:val="00790B84"/>
    <w:rsid w:val="00791375"/>
    <w:rsid w:val="00793359"/>
    <w:rsid w:val="007A2432"/>
    <w:rsid w:val="007A4536"/>
    <w:rsid w:val="007B0432"/>
    <w:rsid w:val="007B15C9"/>
    <w:rsid w:val="007B39AB"/>
    <w:rsid w:val="007B4FE2"/>
    <w:rsid w:val="007B61A0"/>
    <w:rsid w:val="007B629F"/>
    <w:rsid w:val="007C005D"/>
    <w:rsid w:val="007C443E"/>
    <w:rsid w:val="007D0E29"/>
    <w:rsid w:val="007D103A"/>
    <w:rsid w:val="007D55C5"/>
    <w:rsid w:val="007D64BA"/>
    <w:rsid w:val="007D7C9B"/>
    <w:rsid w:val="007F236A"/>
    <w:rsid w:val="007F2DD9"/>
    <w:rsid w:val="008001B1"/>
    <w:rsid w:val="00801FF3"/>
    <w:rsid w:val="00806D09"/>
    <w:rsid w:val="00814548"/>
    <w:rsid w:val="0081479C"/>
    <w:rsid w:val="00815860"/>
    <w:rsid w:val="00817FA9"/>
    <w:rsid w:val="00826358"/>
    <w:rsid w:val="00826722"/>
    <w:rsid w:val="00826E80"/>
    <w:rsid w:val="0082799C"/>
    <w:rsid w:val="00834BAD"/>
    <w:rsid w:val="008407F9"/>
    <w:rsid w:val="008438BC"/>
    <w:rsid w:val="0084634D"/>
    <w:rsid w:val="00847785"/>
    <w:rsid w:val="00855079"/>
    <w:rsid w:val="00855DF6"/>
    <w:rsid w:val="008632B8"/>
    <w:rsid w:val="00863615"/>
    <w:rsid w:val="0086369B"/>
    <w:rsid w:val="00866D51"/>
    <w:rsid w:val="00874F4A"/>
    <w:rsid w:val="008760AE"/>
    <w:rsid w:val="00876431"/>
    <w:rsid w:val="008851A0"/>
    <w:rsid w:val="00885FD6"/>
    <w:rsid w:val="0089225B"/>
    <w:rsid w:val="008A2B26"/>
    <w:rsid w:val="008A57BF"/>
    <w:rsid w:val="008B1149"/>
    <w:rsid w:val="008B2AF6"/>
    <w:rsid w:val="008B36E1"/>
    <w:rsid w:val="008B4FA2"/>
    <w:rsid w:val="008C1D1B"/>
    <w:rsid w:val="008C315E"/>
    <w:rsid w:val="008C5CE7"/>
    <w:rsid w:val="008C71A9"/>
    <w:rsid w:val="008E1275"/>
    <w:rsid w:val="008F144A"/>
    <w:rsid w:val="008F3A46"/>
    <w:rsid w:val="008F6F2E"/>
    <w:rsid w:val="008F7F58"/>
    <w:rsid w:val="00900C69"/>
    <w:rsid w:val="009024A4"/>
    <w:rsid w:val="009025CD"/>
    <w:rsid w:val="00902671"/>
    <w:rsid w:val="009101F8"/>
    <w:rsid w:val="0091494F"/>
    <w:rsid w:val="00915E52"/>
    <w:rsid w:val="00916860"/>
    <w:rsid w:val="00917D6F"/>
    <w:rsid w:val="009204E8"/>
    <w:rsid w:val="0092112D"/>
    <w:rsid w:val="00923306"/>
    <w:rsid w:val="009275F9"/>
    <w:rsid w:val="0093247B"/>
    <w:rsid w:val="00934700"/>
    <w:rsid w:val="0094072D"/>
    <w:rsid w:val="009445D6"/>
    <w:rsid w:val="009466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93397"/>
    <w:rsid w:val="009936E6"/>
    <w:rsid w:val="009965CA"/>
    <w:rsid w:val="009A3046"/>
    <w:rsid w:val="009A5480"/>
    <w:rsid w:val="009A5C34"/>
    <w:rsid w:val="009A697B"/>
    <w:rsid w:val="009A7300"/>
    <w:rsid w:val="009B033E"/>
    <w:rsid w:val="009B3287"/>
    <w:rsid w:val="009C45A4"/>
    <w:rsid w:val="009C4D19"/>
    <w:rsid w:val="009C6706"/>
    <w:rsid w:val="009D1A50"/>
    <w:rsid w:val="009D43D0"/>
    <w:rsid w:val="009D4DE1"/>
    <w:rsid w:val="009D7D65"/>
    <w:rsid w:val="009D7F5F"/>
    <w:rsid w:val="009E0F90"/>
    <w:rsid w:val="009E2D12"/>
    <w:rsid w:val="009F1D29"/>
    <w:rsid w:val="009F21E5"/>
    <w:rsid w:val="009F4F41"/>
    <w:rsid w:val="009F5B4B"/>
    <w:rsid w:val="009F5DF1"/>
    <w:rsid w:val="00A01C87"/>
    <w:rsid w:val="00A02019"/>
    <w:rsid w:val="00A031F1"/>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6CA1"/>
    <w:rsid w:val="00A51960"/>
    <w:rsid w:val="00A519B3"/>
    <w:rsid w:val="00A53620"/>
    <w:rsid w:val="00A574F5"/>
    <w:rsid w:val="00A637FF"/>
    <w:rsid w:val="00A63E32"/>
    <w:rsid w:val="00A648A7"/>
    <w:rsid w:val="00A67424"/>
    <w:rsid w:val="00A706EB"/>
    <w:rsid w:val="00A75DBA"/>
    <w:rsid w:val="00A802CF"/>
    <w:rsid w:val="00A8144A"/>
    <w:rsid w:val="00A850A1"/>
    <w:rsid w:val="00A8534F"/>
    <w:rsid w:val="00A855FE"/>
    <w:rsid w:val="00A905E2"/>
    <w:rsid w:val="00A9190F"/>
    <w:rsid w:val="00AA035B"/>
    <w:rsid w:val="00AA35CF"/>
    <w:rsid w:val="00AA4662"/>
    <w:rsid w:val="00AA4FBF"/>
    <w:rsid w:val="00AB0913"/>
    <w:rsid w:val="00AB3F35"/>
    <w:rsid w:val="00AB486B"/>
    <w:rsid w:val="00AC2B35"/>
    <w:rsid w:val="00AC3319"/>
    <w:rsid w:val="00AC4124"/>
    <w:rsid w:val="00AC4700"/>
    <w:rsid w:val="00AC5532"/>
    <w:rsid w:val="00AC62D2"/>
    <w:rsid w:val="00AD402A"/>
    <w:rsid w:val="00AD5071"/>
    <w:rsid w:val="00AD5101"/>
    <w:rsid w:val="00AD56CA"/>
    <w:rsid w:val="00AD71FF"/>
    <w:rsid w:val="00AE76A9"/>
    <w:rsid w:val="00AF2297"/>
    <w:rsid w:val="00AF3E94"/>
    <w:rsid w:val="00AF4DCB"/>
    <w:rsid w:val="00B07D8A"/>
    <w:rsid w:val="00B07EA2"/>
    <w:rsid w:val="00B11C0E"/>
    <w:rsid w:val="00B213C7"/>
    <w:rsid w:val="00B21D7C"/>
    <w:rsid w:val="00B23452"/>
    <w:rsid w:val="00B23D37"/>
    <w:rsid w:val="00B26B3C"/>
    <w:rsid w:val="00B2747E"/>
    <w:rsid w:val="00B47B64"/>
    <w:rsid w:val="00B509C4"/>
    <w:rsid w:val="00B555E6"/>
    <w:rsid w:val="00B6156F"/>
    <w:rsid w:val="00B663B6"/>
    <w:rsid w:val="00B665D4"/>
    <w:rsid w:val="00B834A0"/>
    <w:rsid w:val="00B93814"/>
    <w:rsid w:val="00B9574E"/>
    <w:rsid w:val="00B95B3A"/>
    <w:rsid w:val="00BA025F"/>
    <w:rsid w:val="00BA1B62"/>
    <w:rsid w:val="00BA4812"/>
    <w:rsid w:val="00BB18AE"/>
    <w:rsid w:val="00BB1DD0"/>
    <w:rsid w:val="00BB2726"/>
    <w:rsid w:val="00BB401C"/>
    <w:rsid w:val="00BC703B"/>
    <w:rsid w:val="00BC733F"/>
    <w:rsid w:val="00BC7D1A"/>
    <w:rsid w:val="00BD0966"/>
    <w:rsid w:val="00BD12EF"/>
    <w:rsid w:val="00BE1C24"/>
    <w:rsid w:val="00BE22F6"/>
    <w:rsid w:val="00BE7A19"/>
    <w:rsid w:val="00BF0AE3"/>
    <w:rsid w:val="00BF1540"/>
    <w:rsid w:val="00BF4158"/>
    <w:rsid w:val="00BF5FD2"/>
    <w:rsid w:val="00BF6C91"/>
    <w:rsid w:val="00C01FE1"/>
    <w:rsid w:val="00C0337E"/>
    <w:rsid w:val="00C04BBD"/>
    <w:rsid w:val="00C10837"/>
    <w:rsid w:val="00C1607E"/>
    <w:rsid w:val="00C21B51"/>
    <w:rsid w:val="00C24ECB"/>
    <w:rsid w:val="00C26265"/>
    <w:rsid w:val="00C3110D"/>
    <w:rsid w:val="00C32F59"/>
    <w:rsid w:val="00C359D5"/>
    <w:rsid w:val="00C3628C"/>
    <w:rsid w:val="00C419F0"/>
    <w:rsid w:val="00C41B14"/>
    <w:rsid w:val="00C42A61"/>
    <w:rsid w:val="00C47B35"/>
    <w:rsid w:val="00C50296"/>
    <w:rsid w:val="00C608E0"/>
    <w:rsid w:val="00C64A58"/>
    <w:rsid w:val="00C65129"/>
    <w:rsid w:val="00C756A7"/>
    <w:rsid w:val="00C820FE"/>
    <w:rsid w:val="00C829C4"/>
    <w:rsid w:val="00C82E10"/>
    <w:rsid w:val="00C8506D"/>
    <w:rsid w:val="00C908B9"/>
    <w:rsid w:val="00C932F4"/>
    <w:rsid w:val="00C9353A"/>
    <w:rsid w:val="00C940D2"/>
    <w:rsid w:val="00C957E2"/>
    <w:rsid w:val="00C96D14"/>
    <w:rsid w:val="00CA0C08"/>
    <w:rsid w:val="00CA2FD7"/>
    <w:rsid w:val="00CA5626"/>
    <w:rsid w:val="00CB041C"/>
    <w:rsid w:val="00CB095C"/>
    <w:rsid w:val="00CB1F2F"/>
    <w:rsid w:val="00CB204A"/>
    <w:rsid w:val="00CB2C2B"/>
    <w:rsid w:val="00CB5BF1"/>
    <w:rsid w:val="00CB6D6F"/>
    <w:rsid w:val="00CC1A1F"/>
    <w:rsid w:val="00CC5125"/>
    <w:rsid w:val="00CD003E"/>
    <w:rsid w:val="00CD1A71"/>
    <w:rsid w:val="00CD2605"/>
    <w:rsid w:val="00CE3275"/>
    <w:rsid w:val="00CE4986"/>
    <w:rsid w:val="00CE503D"/>
    <w:rsid w:val="00CE56C7"/>
    <w:rsid w:val="00CF2775"/>
    <w:rsid w:val="00D04E9A"/>
    <w:rsid w:val="00D05FCA"/>
    <w:rsid w:val="00D071A3"/>
    <w:rsid w:val="00D14846"/>
    <w:rsid w:val="00D16CB6"/>
    <w:rsid w:val="00D20572"/>
    <w:rsid w:val="00D21338"/>
    <w:rsid w:val="00D23408"/>
    <w:rsid w:val="00D25194"/>
    <w:rsid w:val="00D260A1"/>
    <w:rsid w:val="00D262E7"/>
    <w:rsid w:val="00D2657E"/>
    <w:rsid w:val="00D26A80"/>
    <w:rsid w:val="00D27916"/>
    <w:rsid w:val="00D32D16"/>
    <w:rsid w:val="00D36C33"/>
    <w:rsid w:val="00D415F6"/>
    <w:rsid w:val="00D41D3F"/>
    <w:rsid w:val="00D45ABA"/>
    <w:rsid w:val="00D50296"/>
    <w:rsid w:val="00D5157B"/>
    <w:rsid w:val="00D52147"/>
    <w:rsid w:val="00D5417C"/>
    <w:rsid w:val="00D576A0"/>
    <w:rsid w:val="00D641DA"/>
    <w:rsid w:val="00D660DF"/>
    <w:rsid w:val="00D71768"/>
    <w:rsid w:val="00D7250F"/>
    <w:rsid w:val="00D84DBF"/>
    <w:rsid w:val="00D94887"/>
    <w:rsid w:val="00D97B30"/>
    <w:rsid w:val="00DA047F"/>
    <w:rsid w:val="00DA1987"/>
    <w:rsid w:val="00DB2926"/>
    <w:rsid w:val="00DB41E2"/>
    <w:rsid w:val="00DC78F6"/>
    <w:rsid w:val="00DC7C39"/>
    <w:rsid w:val="00DD564C"/>
    <w:rsid w:val="00DE0CFA"/>
    <w:rsid w:val="00DE5B27"/>
    <w:rsid w:val="00DF5D70"/>
    <w:rsid w:val="00E02A5C"/>
    <w:rsid w:val="00E02DB9"/>
    <w:rsid w:val="00E045FD"/>
    <w:rsid w:val="00E05802"/>
    <w:rsid w:val="00E0638E"/>
    <w:rsid w:val="00E06E2A"/>
    <w:rsid w:val="00E07610"/>
    <w:rsid w:val="00E118D0"/>
    <w:rsid w:val="00E12211"/>
    <w:rsid w:val="00E12A7D"/>
    <w:rsid w:val="00E14EF4"/>
    <w:rsid w:val="00E168DA"/>
    <w:rsid w:val="00E22743"/>
    <w:rsid w:val="00E31B0C"/>
    <w:rsid w:val="00E344FE"/>
    <w:rsid w:val="00E377A1"/>
    <w:rsid w:val="00E401BE"/>
    <w:rsid w:val="00E41F89"/>
    <w:rsid w:val="00E4322C"/>
    <w:rsid w:val="00E435EF"/>
    <w:rsid w:val="00E445A9"/>
    <w:rsid w:val="00E46DC0"/>
    <w:rsid w:val="00E52F41"/>
    <w:rsid w:val="00E60252"/>
    <w:rsid w:val="00E63E3F"/>
    <w:rsid w:val="00E6598E"/>
    <w:rsid w:val="00E71224"/>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EBD"/>
    <w:rsid w:val="00ED6039"/>
    <w:rsid w:val="00ED784B"/>
    <w:rsid w:val="00EE0DFD"/>
    <w:rsid w:val="00EE0F4B"/>
    <w:rsid w:val="00EE14E5"/>
    <w:rsid w:val="00EF0A5B"/>
    <w:rsid w:val="00EF2D8E"/>
    <w:rsid w:val="00EF47B9"/>
    <w:rsid w:val="00F051E0"/>
    <w:rsid w:val="00F053FA"/>
    <w:rsid w:val="00F072B4"/>
    <w:rsid w:val="00F1025D"/>
    <w:rsid w:val="00F10899"/>
    <w:rsid w:val="00F144A3"/>
    <w:rsid w:val="00F21E39"/>
    <w:rsid w:val="00F22E0E"/>
    <w:rsid w:val="00F231D3"/>
    <w:rsid w:val="00F25C13"/>
    <w:rsid w:val="00F310CC"/>
    <w:rsid w:val="00F31B20"/>
    <w:rsid w:val="00F34EA0"/>
    <w:rsid w:val="00F36CED"/>
    <w:rsid w:val="00F47F05"/>
    <w:rsid w:val="00F50693"/>
    <w:rsid w:val="00F51C1B"/>
    <w:rsid w:val="00F6057B"/>
    <w:rsid w:val="00F62BCE"/>
    <w:rsid w:val="00F67B44"/>
    <w:rsid w:val="00F70691"/>
    <w:rsid w:val="00F70FC6"/>
    <w:rsid w:val="00F72269"/>
    <w:rsid w:val="00F772CB"/>
    <w:rsid w:val="00F8117F"/>
    <w:rsid w:val="00F83492"/>
    <w:rsid w:val="00F8664F"/>
    <w:rsid w:val="00F92C57"/>
    <w:rsid w:val="00F97225"/>
    <w:rsid w:val="00FA2CF6"/>
    <w:rsid w:val="00FA38E5"/>
    <w:rsid w:val="00FA3C3C"/>
    <w:rsid w:val="00FB2D5B"/>
    <w:rsid w:val="00FB2FE4"/>
    <w:rsid w:val="00FB7C65"/>
    <w:rsid w:val="00FC0135"/>
    <w:rsid w:val="00FC4178"/>
    <w:rsid w:val="00FE088B"/>
    <w:rsid w:val="00FF3670"/>
    <w:rsid w:val="00FF3796"/>
    <w:rsid w:val="00FF43FB"/>
    <w:rsid w:val="00FF4592"/>
    <w:rsid w:val="00FF5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A28AC12-A508-4605-8402-1EAFD98DE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353A"/>
    <w:pPr>
      <w:widowControl w:val="0"/>
      <w:jc w:val="both"/>
    </w:pPr>
  </w:style>
  <w:style w:type="paragraph" w:styleId="1">
    <w:name w:val="heading 1"/>
    <w:basedOn w:val="a"/>
    <w:next w:val="a"/>
    <w:link w:val="10"/>
    <w:uiPriority w:val="9"/>
    <w:qFormat/>
    <w:rsid w:val="00E8220E"/>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CB204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0"/>
    <w:uiPriority w:val="9"/>
    <w:semiHidden/>
    <w:unhideWhenUsed/>
    <w:qFormat/>
    <w:rsid w:val="008001B1"/>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rsid w:val="00CB204A"/>
    <w:pPr>
      <w:keepNext/>
      <w:keepLines/>
      <w:spacing w:before="280" w:after="290" w:line="376" w:lineRule="auto"/>
      <w:outlineLvl w:val="4"/>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6D6A"/>
    <w:pPr>
      <w:ind w:firstLineChars="200" w:firstLine="420"/>
    </w:pPr>
  </w:style>
  <w:style w:type="paragraph" w:styleId="a4">
    <w:name w:val="Balloon Text"/>
    <w:basedOn w:val="a"/>
    <w:link w:val="a5"/>
    <w:uiPriority w:val="99"/>
    <w:semiHidden/>
    <w:unhideWhenUsed/>
    <w:rsid w:val="00B47B64"/>
    <w:rPr>
      <w:sz w:val="18"/>
      <w:szCs w:val="18"/>
    </w:rPr>
  </w:style>
  <w:style w:type="character" w:customStyle="1" w:styleId="a5">
    <w:name w:val="批注框文本 字符"/>
    <w:basedOn w:val="a0"/>
    <w:link w:val="a4"/>
    <w:uiPriority w:val="99"/>
    <w:semiHidden/>
    <w:rsid w:val="00B47B64"/>
    <w:rPr>
      <w:sz w:val="18"/>
      <w:szCs w:val="18"/>
    </w:rPr>
  </w:style>
  <w:style w:type="table" w:styleId="a6">
    <w:name w:val="Table Grid"/>
    <w:basedOn w:val="a1"/>
    <w:uiPriority w:val="59"/>
    <w:rsid w:val="00DA1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2113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21138"/>
    <w:rPr>
      <w:sz w:val="18"/>
      <w:szCs w:val="18"/>
    </w:rPr>
  </w:style>
  <w:style w:type="paragraph" w:styleId="a9">
    <w:name w:val="footer"/>
    <w:basedOn w:val="a"/>
    <w:link w:val="aa"/>
    <w:uiPriority w:val="99"/>
    <w:unhideWhenUsed/>
    <w:rsid w:val="00A21138"/>
    <w:pPr>
      <w:tabs>
        <w:tab w:val="center" w:pos="4153"/>
        <w:tab w:val="right" w:pos="8306"/>
      </w:tabs>
      <w:snapToGrid w:val="0"/>
      <w:jc w:val="left"/>
    </w:pPr>
    <w:rPr>
      <w:sz w:val="18"/>
      <w:szCs w:val="18"/>
    </w:rPr>
  </w:style>
  <w:style w:type="character" w:customStyle="1" w:styleId="aa">
    <w:name w:val="页脚 字符"/>
    <w:basedOn w:val="a0"/>
    <w:link w:val="a9"/>
    <w:uiPriority w:val="99"/>
    <w:rsid w:val="00A21138"/>
    <w:rPr>
      <w:sz w:val="18"/>
      <w:szCs w:val="18"/>
    </w:rPr>
  </w:style>
  <w:style w:type="character" w:styleId="ab">
    <w:name w:val="Hyperlink"/>
    <w:basedOn w:val="a0"/>
    <w:uiPriority w:val="99"/>
    <w:unhideWhenUsed/>
    <w:rsid w:val="00072BFF"/>
    <w:rPr>
      <w:color w:val="0000FF" w:themeColor="hyperlink"/>
      <w:u w:val="single"/>
    </w:rPr>
  </w:style>
  <w:style w:type="character" w:customStyle="1" w:styleId="10">
    <w:name w:val="标题 1 字符"/>
    <w:basedOn w:val="a0"/>
    <w:link w:val="1"/>
    <w:uiPriority w:val="9"/>
    <w:rsid w:val="00E8220E"/>
    <w:rPr>
      <w:b/>
      <w:bCs/>
      <w:kern w:val="44"/>
      <w:sz w:val="44"/>
      <w:szCs w:val="44"/>
    </w:rPr>
  </w:style>
  <w:style w:type="character" w:customStyle="1" w:styleId="40">
    <w:name w:val="标题 4 字符"/>
    <w:basedOn w:val="a0"/>
    <w:link w:val="4"/>
    <w:uiPriority w:val="9"/>
    <w:semiHidden/>
    <w:rsid w:val="008001B1"/>
    <w:rPr>
      <w:rFonts w:asciiTheme="majorHAnsi" w:eastAsiaTheme="majorEastAsia" w:hAnsiTheme="majorHAnsi" w:cstheme="majorBidi"/>
      <w:b/>
      <w:bCs/>
      <w:sz w:val="28"/>
      <w:szCs w:val="28"/>
    </w:rPr>
  </w:style>
  <w:style w:type="paragraph" w:styleId="ac">
    <w:name w:val="Normal (Web)"/>
    <w:basedOn w:val="a"/>
    <w:uiPriority w:val="99"/>
    <w:semiHidden/>
    <w:unhideWhenUsed/>
    <w:rsid w:val="00EA4D6D"/>
    <w:rPr>
      <w:rFonts w:ascii="Times New Roman" w:hAnsi="Times New Roman" w:cs="Times New Roman"/>
      <w:sz w:val="24"/>
      <w:szCs w:val="24"/>
    </w:rPr>
  </w:style>
  <w:style w:type="character" w:styleId="ad">
    <w:name w:val="Strong"/>
    <w:basedOn w:val="a0"/>
    <w:uiPriority w:val="22"/>
    <w:qFormat/>
    <w:rsid w:val="00B23D37"/>
    <w:rPr>
      <w:b/>
      <w:bCs/>
    </w:rPr>
  </w:style>
  <w:style w:type="paragraph" w:customStyle="1" w:styleId="p0">
    <w:name w:val="p0"/>
    <w:basedOn w:val="a"/>
    <w:rsid w:val="00CA5626"/>
    <w:pPr>
      <w:widowControl/>
    </w:pPr>
    <w:rPr>
      <w:rFonts w:ascii="Times New Roman" w:eastAsia="宋体" w:hAnsi="Times New Roman" w:cs="Times New Roman"/>
      <w:kern w:val="0"/>
      <w:szCs w:val="21"/>
    </w:rPr>
  </w:style>
  <w:style w:type="character" w:customStyle="1" w:styleId="20">
    <w:name w:val="标题 2 字符"/>
    <w:basedOn w:val="a0"/>
    <w:link w:val="2"/>
    <w:uiPriority w:val="9"/>
    <w:semiHidden/>
    <w:rsid w:val="00CB204A"/>
    <w:rPr>
      <w:rFonts w:asciiTheme="majorHAnsi" w:eastAsiaTheme="majorEastAsia" w:hAnsiTheme="majorHAnsi" w:cstheme="majorBidi"/>
      <w:b/>
      <w:bCs/>
      <w:sz w:val="32"/>
      <w:szCs w:val="32"/>
    </w:rPr>
  </w:style>
  <w:style w:type="character" w:customStyle="1" w:styleId="50">
    <w:name w:val="标题 5 字符"/>
    <w:basedOn w:val="a0"/>
    <w:link w:val="5"/>
    <w:uiPriority w:val="9"/>
    <w:semiHidden/>
    <w:rsid w:val="00CB204A"/>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8233">
      <w:bodyDiv w:val="1"/>
      <w:marLeft w:val="0"/>
      <w:marRight w:val="0"/>
      <w:marTop w:val="0"/>
      <w:marBottom w:val="0"/>
      <w:divBdr>
        <w:top w:val="none" w:sz="0" w:space="0" w:color="auto"/>
        <w:left w:val="none" w:sz="0" w:space="0" w:color="auto"/>
        <w:bottom w:val="none" w:sz="0" w:space="0" w:color="auto"/>
        <w:right w:val="none" w:sz="0" w:space="0" w:color="auto"/>
      </w:divBdr>
    </w:div>
    <w:div w:id="53553470">
      <w:bodyDiv w:val="1"/>
      <w:marLeft w:val="0"/>
      <w:marRight w:val="0"/>
      <w:marTop w:val="0"/>
      <w:marBottom w:val="0"/>
      <w:divBdr>
        <w:top w:val="none" w:sz="0" w:space="0" w:color="auto"/>
        <w:left w:val="none" w:sz="0" w:space="0" w:color="auto"/>
        <w:bottom w:val="none" w:sz="0" w:space="0" w:color="auto"/>
        <w:right w:val="none" w:sz="0" w:space="0" w:color="auto"/>
      </w:divBdr>
    </w:div>
    <w:div w:id="54865288">
      <w:bodyDiv w:val="1"/>
      <w:marLeft w:val="0"/>
      <w:marRight w:val="0"/>
      <w:marTop w:val="0"/>
      <w:marBottom w:val="0"/>
      <w:divBdr>
        <w:top w:val="none" w:sz="0" w:space="0" w:color="auto"/>
        <w:left w:val="none" w:sz="0" w:space="0" w:color="auto"/>
        <w:bottom w:val="none" w:sz="0" w:space="0" w:color="auto"/>
        <w:right w:val="none" w:sz="0" w:space="0" w:color="auto"/>
      </w:divBdr>
      <w:divsChild>
        <w:div w:id="61368856">
          <w:blockQuote w:val="1"/>
          <w:marLeft w:val="0"/>
          <w:marRight w:val="0"/>
          <w:marTop w:val="151"/>
          <w:marBottom w:val="0"/>
          <w:divBdr>
            <w:top w:val="none" w:sz="0" w:space="0" w:color="auto"/>
            <w:left w:val="single" w:sz="24" w:space="12" w:color="CCCCCC"/>
            <w:bottom w:val="none" w:sz="0" w:space="0" w:color="auto"/>
            <w:right w:val="none" w:sz="0" w:space="0" w:color="auto"/>
          </w:divBdr>
        </w:div>
        <w:div w:id="978993110">
          <w:blockQuote w:val="1"/>
          <w:marLeft w:val="0"/>
          <w:marRight w:val="0"/>
          <w:marTop w:val="0"/>
          <w:marBottom w:val="0"/>
          <w:divBdr>
            <w:top w:val="none" w:sz="0" w:space="0" w:color="auto"/>
            <w:left w:val="single" w:sz="24" w:space="12" w:color="CCCCCC"/>
            <w:bottom w:val="none" w:sz="0" w:space="0" w:color="auto"/>
            <w:right w:val="none" w:sz="0" w:space="0" w:color="auto"/>
          </w:divBdr>
        </w:div>
        <w:div w:id="523327746">
          <w:blockQuote w:val="1"/>
          <w:marLeft w:val="0"/>
          <w:marRight w:val="0"/>
          <w:marTop w:val="0"/>
          <w:marBottom w:val="0"/>
          <w:divBdr>
            <w:top w:val="none" w:sz="0" w:space="0" w:color="auto"/>
            <w:left w:val="single" w:sz="24" w:space="12" w:color="CCCCCC"/>
            <w:bottom w:val="none" w:sz="0" w:space="0" w:color="auto"/>
            <w:right w:val="none" w:sz="0" w:space="0" w:color="auto"/>
          </w:divBdr>
        </w:div>
        <w:div w:id="1201480565">
          <w:blockQuote w:val="1"/>
          <w:marLeft w:val="0"/>
          <w:marRight w:val="0"/>
          <w:marTop w:val="0"/>
          <w:marBottom w:val="0"/>
          <w:divBdr>
            <w:top w:val="none" w:sz="0" w:space="0" w:color="auto"/>
            <w:left w:val="single" w:sz="24" w:space="12" w:color="CCCCCC"/>
            <w:bottom w:val="none" w:sz="0" w:space="0" w:color="auto"/>
            <w:right w:val="none" w:sz="0" w:space="0" w:color="auto"/>
          </w:divBdr>
        </w:div>
        <w:div w:id="1603297957">
          <w:blockQuote w:val="1"/>
          <w:marLeft w:val="0"/>
          <w:marRight w:val="0"/>
          <w:marTop w:val="0"/>
          <w:marBottom w:val="0"/>
          <w:divBdr>
            <w:top w:val="none" w:sz="0" w:space="0" w:color="auto"/>
            <w:left w:val="single" w:sz="24" w:space="12" w:color="CCCCCC"/>
            <w:bottom w:val="none" w:sz="0" w:space="0" w:color="auto"/>
            <w:right w:val="none" w:sz="0" w:space="0" w:color="auto"/>
          </w:divBdr>
        </w:div>
        <w:div w:id="2080667923">
          <w:blockQuote w:val="1"/>
          <w:marLeft w:val="0"/>
          <w:marRight w:val="0"/>
          <w:marTop w:val="0"/>
          <w:marBottom w:val="0"/>
          <w:divBdr>
            <w:top w:val="none" w:sz="0" w:space="0" w:color="auto"/>
            <w:left w:val="single" w:sz="24" w:space="12" w:color="CCCCCC"/>
            <w:bottom w:val="none" w:sz="0" w:space="0" w:color="auto"/>
            <w:right w:val="none" w:sz="0" w:space="0" w:color="auto"/>
          </w:divBdr>
        </w:div>
        <w:div w:id="1744255845">
          <w:blockQuote w:val="1"/>
          <w:marLeft w:val="0"/>
          <w:marRight w:val="0"/>
          <w:marTop w:val="0"/>
          <w:marBottom w:val="0"/>
          <w:divBdr>
            <w:top w:val="none" w:sz="0" w:space="0" w:color="auto"/>
            <w:left w:val="single" w:sz="24" w:space="12" w:color="CCCCCC"/>
            <w:bottom w:val="none" w:sz="0" w:space="0" w:color="auto"/>
            <w:right w:val="none" w:sz="0" w:space="0" w:color="auto"/>
          </w:divBdr>
        </w:div>
        <w:div w:id="787821578">
          <w:blockQuote w:val="1"/>
          <w:marLeft w:val="0"/>
          <w:marRight w:val="0"/>
          <w:marTop w:val="0"/>
          <w:marBottom w:val="0"/>
          <w:divBdr>
            <w:top w:val="none" w:sz="0" w:space="0" w:color="auto"/>
            <w:left w:val="single" w:sz="24" w:space="12" w:color="CCCCCC"/>
            <w:bottom w:val="none" w:sz="0" w:space="0" w:color="auto"/>
            <w:right w:val="none" w:sz="0" w:space="0" w:color="auto"/>
          </w:divBdr>
        </w:div>
      </w:divsChild>
    </w:div>
    <w:div w:id="95835753">
      <w:bodyDiv w:val="1"/>
      <w:marLeft w:val="0"/>
      <w:marRight w:val="0"/>
      <w:marTop w:val="0"/>
      <w:marBottom w:val="0"/>
      <w:divBdr>
        <w:top w:val="none" w:sz="0" w:space="0" w:color="auto"/>
        <w:left w:val="none" w:sz="0" w:space="0" w:color="auto"/>
        <w:bottom w:val="none" w:sz="0" w:space="0" w:color="auto"/>
        <w:right w:val="none" w:sz="0" w:space="0" w:color="auto"/>
      </w:divBdr>
    </w:div>
    <w:div w:id="129984094">
      <w:bodyDiv w:val="1"/>
      <w:marLeft w:val="0"/>
      <w:marRight w:val="0"/>
      <w:marTop w:val="0"/>
      <w:marBottom w:val="0"/>
      <w:divBdr>
        <w:top w:val="none" w:sz="0" w:space="0" w:color="auto"/>
        <w:left w:val="none" w:sz="0" w:space="0" w:color="auto"/>
        <w:bottom w:val="none" w:sz="0" w:space="0" w:color="auto"/>
        <w:right w:val="none" w:sz="0" w:space="0" w:color="auto"/>
      </w:divBdr>
    </w:div>
    <w:div w:id="232476601">
      <w:bodyDiv w:val="1"/>
      <w:marLeft w:val="0"/>
      <w:marRight w:val="0"/>
      <w:marTop w:val="0"/>
      <w:marBottom w:val="0"/>
      <w:divBdr>
        <w:top w:val="none" w:sz="0" w:space="0" w:color="auto"/>
        <w:left w:val="none" w:sz="0" w:space="0" w:color="auto"/>
        <w:bottom w:val="none" w:sz="0" w:space="0" w:color="auto"/>
        <w:right w:val="none" w:sz="0" w:space="0" w:color="auto"/>
      </w:divBdr>
    </w:div>
    <w:div w:id="298189639">
      <w:bodyDiv w:val="1"/>
      <w:marLeft w:val="0"/>
      <w:marRight w:val="0"/>
      <w:marTop w:val="0"/>
      <w:marBottom w:val="0"/>
      <w:divBdr>
        <w:top w:val="none" w:sz="0" w:space="0" w:color="auto"/>
        <w:left w:val="none" w:sz="0" w:space="0" w:color="auto"/>
        <w:bottom w:val="none" w:sz="0" w:space="0" w:color="auto"/>
        <w:right w:val="none" w:sz="0" w:space="0" w:color="auto"/>
      </w:divBdr>
    </w:div>
    <w:div w:id="307974019">
      <w:bodyDiv w:val="1"/>
      <w:marLeft w:val="0"/>
      <w:marRight w:val="0"/>
      <w:marTop w:val="0"/>
      <w:marBottom w:val="0"/>
      <w:divBdr>
        <w:top w:val="none" w:sz="0" w:space="0" w:color="auto"/>
        <w:left w:val="none" w:sz="0" w:space="0" w:color="auto"/>
        <w:bottom w:val="none" w:sz="0" w:space="0" w:color="auto"/>
        <w:right w:val="none" w:sz="0" w:space="0" w:color="auto"/>
      </w:divBdr>
    </w:div>
    <w:div w:id="380598158">
      <w:bodyDiv w:val="1"/>
      <w:marLeft w:val="0"/>
      <w:marRight w:val="0"/>
      <w:marTop w:val="0"/>
      <w:marBottom w:val="0"/>
      <w:divBdr>
        <w:top w:val="none" w:sz="0" w:space="0" w:color="auto"/>
        <w:left w:val="none" w:sz="0" w:space="0" w:color="auto"/>
        <w:bottom w:val="none" w:sz="0" w:space="0" w:color="auto"/>
        <w:right w:val="none" w:sz="0" w:space="0" w:color="auto"/>
      </w:divBdr>
    </w:div>
    <w:div w:id="470366779">
      <w:bodyDiv w:val="1"/>
      <w:marLeft w:val="0"/>
      <w:marRight w:val="0"/>
      <w:marTop w:val="0"/>
      <w:marBottom w:val="0"/>
      <w:divBdr>
        <w:top w:val="none" w:sz="0" w:space="0" w:color="auto"/>
        <w:left w:val="none" w:sz="0" w:space="0" w:color="auto"/>
        <w:bottom w:val="none" w:sz="0" w:space="0" w:color="auto"/>
        <w:right w:val="none" w:sz="0" w:space="0" w:color="auto"/>
      </w:divBdr>
    </w:div>
    <w:div w:id="582185712">
      <w:bodyDiv w:val="1"/>
      <w:marLeft w:val="0"/>
      <w:marRight w:val="0"/>
      <w:marTop w:val="0"/>
      <w:marBottom w:val="0"/>
      <w:divBdr>
        <w:top w:val="none" w:sz="0" w:space="0" w:color="auto"/>
        <w:left w:val="none" w:sz="0" w:space="0" w:color="auto"/>
        <w:bottom w:val="none" w:sz="0" w:space="0" w:color="auto"/>
        <w:right w:val="none" w:sz="0" w:space="0" w:color="auto"/>
      </w:divBdr>
    </w:div>
    <w:div w:id="797723023">
      <w:bodyDiv w:val="1"/>
      <w:marLeft w:val="0"/>
      <w:marRight w:val="0"/>
      <w:marTop w:val="0"/>
      <w:marBottom w:val="0"/>
      <w:divBdr>
        <w:top w:val="none" w:sz="0" w:space="0" w:color="auto"/>
        <w:left w:val="none" w:sz="0" w:space="0" w:color="auto"/>
        <w:bottom w:val="none" w:sz="0" w:space="0" w:color="auto"/>
        <w:right w:val="none" w:sz="0" w:space="0" w:color="auto"/>
      </w:divBdr>
    </w:div>
    <w:div w:id="1171801186">
      <w:bodyDiv w:val="1"/>
      <w:marLeft w:val="0"/>
      <w:marRight w:val="0"/>
      <w:marTop w:val="0"/>
      <w:marBottom w:val="0"/>
      <w:divBdr>
        <w:top w:val="none" w:sz="0" w:space="0" w:color="auto"/>
        <w:left w:val="none" w:sz="0" w:space="0" w:color="auto"/>
        <w:bottom w:val="none" w:sz="0" w:space="0" w:color="auto"/>
        <w:right w:val="none" w:sz="0" w:space="0" w:color="auto"/>
      </w:divBdr>
    </w:div>
    <w:div w:id="1224022251">
      <w:bodyDiv w:val="1"/>
      <w:marLeft w:val="0"/>
      <w:marRight w:val="0"/>
      <w:marTop w:val="0"/>
      <w:marBottom w:val="0"/>
      <w:divBdr>
        <w:top w:val="none" w:sz="0" w:space="0" w:color="auto"/>
        <w:left w:val="none" w:sz="0" w:space="0" w:color="auto"/>
        <w:bottom w:val="none" w:sz="0" w:space="0" w:color="auto"/>
        <w:right w:val="none" w:sz="0" w:space="0" w:color="auto"/>
      </w:divBdr>
      <w:divsChild>
        <w:div w:id="2005156464">
          <w:marLeft w:val="0"/>
          <w:marRight w:val="0"/>
          <w:marTop w:val="0"/>
          <w:marBottom w:val="225"/>
          <w:divBdr>
            <w:top w:val="none" w:sz="0" w:space="0" w:color="auto"/>
            <w:left w:val="none" w:sz="0" w:space="0" w:color="auto"/>
            <w:bottom w:val="none" w:sz="0" w:space="0" w:color="auto"/>
            <w:right w:val="none" w:sz="0" w:space="0" w:color="auto"/>
          </w:divBdr>
        </w:div>
        <w:div w:id="1832792248">
          <w:marLeft w:val="0"/>
          <w:marRight w:val="0"/>
          <w:marTop w:val="0"/>
          <w:marBottom w:val="225"/>
          <w:divBdr>
            <w:top w:val="none" w:sz="0" w:space="0" w:color="auto"/>
            <w:left w:val="none" w:sz="0" w:space="0" w:color="auto"/>
            <w:bottom w:val="none" w:sz="0" w:space="0" w:color="auto"/>
            <w:right w:val="none" w:sz="0" w:space="0" w:color="auto"/>
          </w:divBdr>
        </w:div>
        <w:div w:id="586112810">
          <w:marLeft w:val="0"/>
          <w:marRight w:val="0"/>
          <w:marTop w:val="0"/>
          <w:marBottom w:val="225"/>
          <w:divBdr>
            <w:top w:val="none" w:sz="0" w:space="0" w:color="auto"/>
            <w:left w:val="none" w:sz="0" w:space="0" w:color="auto"/>
            <w:bottom w:val="none" w:sz="0" w:space="0" w:color="auto"/>
            <w:right w:val="none" w:sz="0" w:space="0" w:color="auto"/>
          </w:divBdr>
        </w:div>
        <w:div w:id="1728840244">
          <w:marLeft w:val="0"/>
          <w:marRight w:val="0"/>
          <w:marTop w:val="0"/>
          <w:marBottom w:val="225"/>
          <w:divBdr>
            <w:top w:val="none" w:sz="0" w:space="0" w:color="auto"/>
            <w:left w:val="none" w:sz="0" w:space="0" w:color="auto"/>
            <w:bottom w:val="none" w:sz="0" w:space="0" w:color="auto"/>
            <w:right w:val="none" w:sz="0" w:space="0" w:color="auto"/>
          </w:divBdr>
        </w:div>
        <w:div w:id="255284027">
          <w:marLeft w:val="0"/>
          <w:marRight w:val="0"/>
          <w:marTop w:val="0"/>
          <w:marBottom w:val="225"/>
          <w:divBdr>
            <w:top w:val="none" w:sz="0" w:space="0" w:color="auto"/>
            <w:left w:val="none" w:sz="0" w:space="0" w:color="auto"/>
            <w:bottom w:val="none" w:sz="0" w:space="0" w:color="auto"/>
            <w:right w:val="none" w:sz="0" w:space="0" w:color="auto"/>
          </w:divBdr>
        </w:div>
        <w:div w:id="749889615">
          <w:marLeft w:val="0"/>
          <w:marRight w:val="0"/>
          <w:marTop w:val="0"/>
          <w:marBottom w:val="225"/>
          <w:divBdr>
            <w:top w:val="none" w:sz="0" w:space="0" w:color="auto"/>
            <w:left w:val="none" w:sz="0" w:space="0" w:color="auto"/>
            <w:bottom w:val="none" w:sz="0" w:space="0" w:color="auto"/>
            <w:right w:val="none" w:sz="0" w:space="0" w:color="auto"/>
          </w:divBdr>
        </w:div>
      </w:divsChild>
    </w:div>
    <w:div w:id="1264724618">
      <w:bodyDiv w:val="1"/>
      <w:marLeft w:val="0"/>
      <w:marRight w:val="0"/>
      <w:marTop w:val="0"/>
      <w:marBottom w:val="0"/>
      <w:divBdr>
        <w:top w:val="none" w:sz="0" w:space="0" w:color="auto"/>
        <w:left w:val="none" w:sz="0" w:space="0" w:color="auto"/>
        <w:bottom w:val="none" w:sz="0" w:space="0" w:color="auto"/>
        <w:right w:val="none" w:sz="0" w:space="0" w:color="auto"/>
      </w:divBdr>
    </w:div>
    <w:div w:id="1579826382">
      <w:bodyDiv w:val="1"/>
      <w:marLeft w:val="0"/>
      <w:marRight w:val="0"/>
      <w:marTop w:val="0"/>
      <w:marBottom w:val="0"/>
      <w:divBdr>
        <w:top w:val="none" w:sz="0" w:space="0" w:color="auto"/>
        <w:left w:val="none" w:sz="0" w:space="0" w:color="auto"/>
        <w:bottom w:val="none" w:sz="0" w:space="0" w:color="auto"/>
        <w:right w:val="none" w:sz="0" w:space="0" w:color="auto"/>
      </w:divBdr>
    </w:div>
    <w:div w:id="1749185804">
      <w:bodyDiv w:val="1"/>
      <w:marLeft w:val="0"/>
      <w:marRight w:val="0"/>
      <w:marTop w:val="0"/>
      <w:marBottom w:val="0"/>
      <w:divBdr>
        <w:top w:val="none" w:sz="0" w:space="0" w:color="auto"/>
        <w:left w:val="none" w:sz="0" w:space="0" w:color="auto"/>
        <w:bottom w:val="none" w:sz="0" w:space="0" w:color="auto"/>
        <w:right w:val="none" w:sz="0" w:space="0" w:color="auto"/>
      </w:divBdr>
    </w:div>
    <w:div w:id="1813593894">
      <w:bodyDiv w:val="1"/>
      <w:marLeft w:val="0"/>
      <w:marRight w:val="0"/>
      <w:marTop w:val="0"/>
      <w:marBottom w:val="0"/>
      <w:divBdr>
        <w:top w:val="none" w:sz="0" w:space="0" w:color="auto"/>
        <w:left w:val="none" w:sz="0" w:space="0" w:color="auto"/>
        <w:bottom w:val="none" w:sz="0" w:space="0" w:color="auto"/>
        <w:right w:val="none" w:sz="0" w:space="0" w:color="auto"/>
      </w:divBdr>
    </w:div>
    <w:div w:id="2084986154">
      <w:bodyDiv w:val="1"/>
      <w:marLeft w:val="0"/>
      <w:marRight w:val="0"/>
      <w:marTop w:val="0"/>
      <w:marBottom w:val="0"/>
      <w:divBdr>
        <w:top w:val="none" w:sz="0" w:space="0" w:color="auto"/>
        <w:left w:val="none" w:sz="0" w:space="0" w:color="auto"/>
        <w:bottom w:val="none" w:sz="0" w:space="0" w:color="auto"/>
        <w:right w:val="none" w:sz="0" w:space="0" w:color="auto"/>
      </w:divBdr>
    </w:div>
    <w:div w:id="2089494675">
      <w:bodyDiv w:val="1"/>
      <w:marLeft w:val="0"/>
      <w:marRight w:val="0"/>
      <w:marTop w:val="0"/>
      <w:marBottom w:val="0"/>
      <w:divBdr>
        <w:top w:val="none" w:sz="0" w:space="0" w:color="auto"/>
        <w:left w:val="none" w:sz="0" w:space="0" w:color="auto"/>
        <w:bottom w:val="none" w:sz="0" w:space="0" w:color="auto"/>
        <w:right w:val="none" w:sz="0" w:space="0" w:color="auto"/>
      </w:divBdr>
      <w:divsChild>
        <w:div w:id="2102872543">
          <w:marLeft w:val="0"/>
          <w:marRight w:val="0"/>
          <w:marTop w:val="0"/>
          <w:marBottom w:val="0"/>
          <w:divBdr>
            <w:top w:val="none" w:sz="0" w:space="0" w:color="auto"/>
            <w:left w:val="none" w:sz="0" w:space="0" w:color="auto"/>
            <w:bottom w:val="none" w:sz="0" w:space="0" w:color="auto"/>
            <w:right w:val="none" w:sz="0" w:space="0" w:color="auto"/>
          </w:divBdr>
          <w:divsChild>
            <w:div w:id="9840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D7C54F-076D-42A3-B121-E71CED41E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Pages>
  <Words>457</Words>
  <Characters>2610</Characters>
  <Application>Microsoft Office Word</Application>
  <DocSecurity>0</DocSecurity>
  <Lines>21</Lines>
  <Paragraphs>6</Paragraphs>
  <ScaleCrop>false</ScaleCrop>
  <Company>保定佰思特汽车零部件有限公司</Company>
  <LinksUpToDate>false</LinksUpToDate>
  <CharactersWithSpaces>3061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LF</dc:creator>
  <cp:keywords/>
  <dc:description/>
  <cp:lastModifiedBy>Lenovo</cp:lastModifiedBy>
  <cp:revision>39</cp:revision>
  <dcterms:created xsi:type="dcterms:W3CDTF">2020-09-23T06:51:00Z</dcterms:created>
  <dcterms:modified xsi:type="dcterms:W3CDTF">2022-02-16T02:19:00Z</dcterms:modified>
</cp:coreProperties>
</file>