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16510</wp:posOffset>
                </wp:positionH>
                <wp:positionV relativeFrom="page">
                  <wp:posOffset>0</wp:posOffset>
                </wp:positionV>
                <wp:extent cx="7542530" cy="3013075"/>
                <wp:effectExtent l="0" t="0" r="1270" b="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2530" cy="3013075"/>
                          <a:chOff x="0" y="0"/>
                          <a:chExt cx="11878" cy="4745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8" cy="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177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711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140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7C915E" id="组合 24" o:spid="_x0000_s1026" style="position:absolute;left:0;text-align:left;margin-left:1.3pt;margin-top:0;width:593.9pt;height:237.25pt;z-index:-251656192;mso-position-horizontal-relative:page;mso-position-vertical-relative:page" coordsize="11878,47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dP2fv8A&#10;kkeg/wDbf/0olr0OvPP2fv8Akkeg/wDbf/0olr0OvFq/HI64fAFFFFZlBRRRT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hj4if8AJQPE3/YUuv8A0a1fc9fDHxE/5KB4m/7Cl1/6NauzDbsie59Sfs/f8kj0&#10;H/tv/wClEteh155+z9/ySPQf+2//AKUS16HXNV+OQ4fAFFFFZlBRRRT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r4Y+In/ACUDxN/2FLr/ANGtX3PXwx8RP+SgeJv+wpdf+jWrpw/Uln1N8AP+SSaD/wBt/wD0fLXo&#10;NeffAD/kkmg/9t//AEfLXoNZT+MYUUUVmM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r4Y+In/ACUD&#10;xN/2FLr/ANGtX3PXwx8RP+SgeJv+wpdf+jWrpw/Uln1N8AP+SSaD/wBt/wD0fLXoNeffAD/kkmg/&#10;9t//AEfLXoNZT+MYUUUVmM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4Y+In/ACUDxN/2FLr/ANGt&#10;X3PXwx8RP+SgeJv+wpdf+jWrpw/Uln1N8AP+SSaD/wBt/wD0fLXoNeffAD/kkmg/9t//AEfLXoNZ&#10;T+MYUUUVmM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4Y+In/ACUDxN/2FLr/ANGtX3PXwx8RP+Sg&#10;eJv+wpdf+jWrpw/Uln1N8AP+SSaD/wBt/wD0fLXoNeffAD/kkmg/9t//AEfLXoNZT+MYUUUVmM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4Y+In/ACUDxN/2FLr/ANGtX3PXwx8RP+SgeJv+wpdf+jWr&#10;pw/Uln1N8AP+SSaD/wBt/wD0fLXoNeffAD/kkmg/9t//AEfLXoNZT+MYUUUVmM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4Y+In/ACUDxN/2FLr/ANGtX3PXwx8RP+SgeJv+wpdf+jWrpw/Uln1N8AP+&#10;SSaD/wBt/wD0fLXoNeffAD/kkmg/9t//AEfLXoNZT+MYUUUVmM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r4Y+In/ACUDxN/2FLr/ANGtX3PXwx8RP+SgeJv+wpdf+jWrpw/Uln1N8AP+SSaD/wBt/wD0&#10;fLXoNeffAD/kkmg/9t//AEfLXoNZT+MYUUUVmM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4Y+In/&#10;ACUDxN/2FLr/ANGtX3PXwx8RP+SgeJv+wpdf+jWrpw/Uln1N8AP+SSaD/wBt/wD0fLXoNeffAD/k&#10;kmg/9t//AEfLXoNZT+MYUUUVmM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r4Y+In/ACUDxN/2FLr/&#10;ANGtX3PXwx8RP+SgeJv+wpdf+jWrpw/Uln1N8AP+SSaD/wBt/wD0fLXoNeffAD/kkmg/9t//AEfL&#10;XoNZT+MYUUUVmM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r4Y+In/ACUDxN/2FLr/ANGtX3PXwx8R&#10;P+SgeJv+wpdf+jWrpw/Uln1N8AP+SSaD/wBt/wD0fLXoNeffAD/kkmg/9t//AEfLXoNZT+MYUUUV&#10;mM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width:11878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">
                  <v:imagedata r:id="rId12" o:title=""/>
                  <v:path arrowok="t"/>
                </v:shape>
                <v:shape id="图片 5" o:spid="_x0000_s1028" type="#_x0000_t75" style="position:absolute;left:8177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">
                  <v:imagedata r:id="rId13" o:title=""/>
                  <v:path arrowok="t"/>
                </v:shape>
                <v:shape id="图片 6" o:spid="_x0000_s1029" type="#_x0000_t75" style="position:absolute;left:4711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">
                  <v:imagedata r:id="rId14" o:title=""/>
                  <v:path arrowok="t"/>
                </v:shape>
                <v:shape id="图片 7" o:spid="_x0000_s1030" type="#_x0000_t75" style="position:absolute;left:1140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">
                  <v:imagedata r:id="rId15" o:title=""/>
                  <v:path arrowok="t"/>
                </v:shape>
                <w10:wrap anchorx="page" anchory="page"/>
              </v:group>
            </w:pict>
          </mc:Fallback>
        </mc:AlternateContent>
      </w: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before="8"/>
        <w:jc w:val="left"/>
        <w:rPr>
          <w:rFonts w:ascii="Times New Roman" w:eastAsia="宋体" w:hAnsi="宋体" w:cs="宋体"/>
          <w:kern w:val="0"/>
          <w:sz w:val="24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line="924" w:lineRule="exact"/>
        <w:ind w:left="1334" w:right="1613"/>
        <w:jc w:val="center"/>
        <w:outlineLvl w:val="0"/>
        <w:rPr>
          <w:rFonts w:ascii="微软雅黑" w:eastAsia="微软雅黑" w:hAnsi="微软雅黑" w:cs="微软雅黑"/>
          <w:b/>
          <w:bCs/>
          <w:kern w:val="0"/>
          <w:sz w:val="48"/>
          <w:szCs w:val="52"/>
          <w:lang w:val="zh-CN" w:bidi="zh-CN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48"/>
          <w:szCs w:val="52"/>
          <w:lang w:val="zh-CN" w:bidi="zh-CN"/>
        </w:rPr>
        <w:t>《</w:t>
      </w:r>
      <w:r>
        <w:rPr>
          <w:rFonts w:ascii="微软雅黑" w:eastAsia="微软雅黑" w:hAnsi="微软雅黑" w:cs="微软雅黑" w:hint="eastAsia"/>
          <w:b/>
          <w:bCs/>
          <w:kern w:val="0"/>
          <w:sz w:val="48"/>
          <w:szCs w:val="52"/>
          <w:lang w:val="zh-CN" w:bidi="zh-CN"/>
        </w:rPr>
        <w:t>经营</w:t>
      </w:r>
      <w:r w:rsidR="0074540D">
        <w:rPr>
          <w:rFonts w:ascii="微软雅黑" w:eastAsia="微软雅黑" w:hAnsi="微软雅黑" w:cs="微软雅黑" w:hint="eastAsia"/>
          <w:b/>
          <w:bCs/>
          <w:kern w:val="0"/>
          <w:sz w:val="48"/>
          <w:szCs w:val="52"/>
          <w:lang w:val="zh-CN" w:bidi="zh-CN"/>
        </w:rPr>
        <w:t>决策与执行</w:t>
      </w:r>
      <w:r>
        <w:rPr>
          <w:rFonts w:ascii="微软雅黑" w:eastAsia="微软雅黑" w:hAnsi="微软雅黑" w:cs="微软雅黑" w:hint="eastAsia"/>
          <w:b/>
          <w:bCs/>
          <w:kern w:val="0"/>
          <w:sz w:val="48"/>
          <w:szCs w:val="52"/>
          <w:lang w:val="zh-CN" w:bidi="zh-CN"/>
        </w:rPr>
        <w:t>沙盘模拟演练课程》</w:t>
      </w:r>
    </w:p>
    <w:p w:rsidR="00573315" w:rsidRPr="0074540D" w:rsidRDefault="0074540D" w:rsidP="00573315">
      <w:pPr>
        <w:autoSpaceDE w:val="0"/>
        <w:autoSpaceDN w:val="0"/>
        <w:spacing w:before="536"/>
        <w:ind w:left="1355" w:right="1442"/>
        <w:jc w:val="center"/>
        <w:outlineLvl w:val="1"/>
        <w:rPr>
          <w:rFonts w:ascii="楷体" w:eastAsia="楷体" w:hAnsi="楷体" w:cs="楷体" w:hint="eastAsia"/>
          <w:b/>
          <w:bCs/>
          <w:kern w:val="0"/>
          <w:sz w:val="40"/>
          <w:szCs w:val="44"/>
          <w:lang w:val="zh-CN" w:bidi="zh-CN"/>
        </w:rPr>
      </w:pPr>
      <w:r>
        <w:rPr>
          <w:rFonts w:ascii="楷体" w:eastAsia="楷体" w:hAnsi="楷体" w:cs="楷体" w:hint="eastAsia"/>
          <w:b/>
          <w:bCs/>
          <w:kern w:val="0"/>
          <w:sz w:val="40"/>
          <w:szCs w:val="44"/>
          <w:lang w:val="zh-CN" w:bidi="zh-CN"/>
        </w:rPr>
        <w:t>决策是做正确的事 执行是正确的做事</w:t>
      </w:r>
    </w:p>
    <w:p w:rsidR="00573315" w:rsidRDefault="00573315" w:rsidP="00573315">
      <w:pPr>
        <w:autoSpaceDE w:val="0"/>
        <w:autoSpaceDN w:val="0"/>
        <w:spacing w:before="12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1140460</wp:posOffset>
                </wp:positionH>
                <wp:positionV relativeFrom="paragraph">
                  <wp:posOffset>198120</wp:posOffset>
                </wp:positionV>
                <wp:extent cx="5278755" cy="0"/>
                <wp:effectExtent l="0" t="0" r="36195" b="19050"/>
                <wp:wrapTopAndBottom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87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413094" id="直接连接符 57" o:spid="_x0000_s1026" style="position:absolute;left:0;text-align:lef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9.8pt,15.6pt" to="505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" strokeweight=".48pt">
                <w10:wrap type="topAndBottom" anchorx="page"/>
              </v:line>
            </w:pict>
          </mc:Fallback>
        </mc:AlternateContent>
      </w: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楷体" w:eastAsia="宋体" w:hAnsi="宋体" w:cs="宋体" w:hint="eastAsia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before="7"/>
        <w:jc w:val="left"/>
        <w:rPr>
          <w:rFonts w:ascii="楷体" w:eastAsia="宋体" w:hAnsi="宋体" w:cs="宋体" w:hint="eastAsia"/>
          <w:b/>
          <w:kern w:val="0"/>
          <w:sz w:val="25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before="88"/>
        <w:ind w:left="1196" w:right="1613"/>
        <w:jc w:val="center"/>
        <w:rPr>
          <w:rFonts w:ascii="Times New Roman" w:eastAsia="宋体" w:hAnsi="宋体" w:cs="宋体" w:hint="eastAsia"/>
          <w:b/>
          <w:i/>
          <w:kern w:val="0"/>
          <w:sz w:val="30"/>
          <w:lang w:val="zh-CN" w:bidi="zh-CN"/>
        </w:rPr>
      </w:pPr>
      <w:r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  <w:t>By</w:t>
      </w:r>
    </w:p>
    <w:p w:rsidR="00573315" w:rsidRDefault="00573315" w:rsidP="00573315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i/>
          <w:kern w:val="0"/>
          <w:sz w:val="3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line="456" w:lineRule="auto"/>
        <w:ind w:left="3206" w:right="3592" w:hanging="74"/>
        <w:jc w:val="center"/>
        <w:outlineLvl w:val="3"/>
        <w:rPr>
          <w:rFonts w:ascii="Times New Roman" w:eastAsia="Times New Roman" w:hAnsi="宋体" w:cs="宋体"/>
          <w:b/>
          <w:bCs/>
          <w:kern w:val="0"/>
          <w:sz w:val="30"/>
          <w:szCs w:val="30"/>
          <w:lang w:val="zh-CN" w:bidi="zh-CN"/>
        </w:rPr>
      </w:pPr>
      <w:r>
        <w:rPr>
          <w:rFonts w:ascii="宋体" w:eastAsia="宋体" w:hAnsi="宋体" w:cs="宋体" w:hint="eastAsia"/>
          <w:b/>
          <w:bCs/>
          <w:spacing w:val="-8"/>
          <w:kern w:val="0"/>
          <w:sz w:val="30"/>
          <w:szCs w:val="30"/>
          <w:lang w:val="zh-CN" w:bidi="zh-CN"/>
        </w:rPr>
        <w:t>资深讲师：郑凯文 Kevin</w:t>
      </w: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573315" w:rsidRDefault="00573315" w:rsidP="00573315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kern w:val="0"/>
          <w:sz w:val="26"/>
          <w:szCs w:val="28"/>
          <w:lang w:val="zh-CN" w:bidi="zh-C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62230</wp:posOffset>
            </wp:positionV>
            <wp:extent cx="552450" cy="561340"/>
            <wp:effectExtent l="0" t="0" r="0" b="0"/>
            <wp:wrapNone/>
            <wp:docPr id="1" name="图片 1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1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3315" w:rsidRDefault="00573315" w:rsidP="00573315">
      <w:pPr>
        <w:jc w:val="center"/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本课程经由权威机构美国认证协会（ACI）正式授权使用！</w:t>
      </w:r>
    </w:p>
    <w:p w:rsidR="00573315" w:rsidRDefault="00573315" w:rsidP="00573315">
      <w:pPr>
        <w:widowControl/>
        <w:jc w:val="left"/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573315">
          <w:pgSz w:w="11910" w:h="16840"/>
          <w:pgMar w:top="0" w:right="120" w:bottom="280" w:left="660" w:header="720" w:footer="720" w:gutter="0"/>
          <w:cols w:space="720"/>
        </w:sectPr>
      </w:pPr>
    </w:p>
    <w:p w:rsidR="00E07610" w:rsidRDefault="00E377A1" w:rsidP="001F5DB8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lastRenderedPageBreak/>
        <w:t>《</w:t>
      </w:r>
      <w:r w:rsidR="007F236A" w:rsidRPr="007F236A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经营决策与执行》</w:t>
      </w:r>
      <w:r w:rsidR="00C96D14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沙盘模拟课程</w:t>
      </w:r>
    </w:p>
    <w:p w:rsidR="005C3D18" w:rsidRPr="0096289A" w:rsidRDefault="0096289A" w:rsidP="00067120">
      <w:pPr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26736C" w:rsidRPr="0026736C" w:rsidRDefault="0026736C" w:rsidP="0026736C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《经营决策与执行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》</w:t>
      </w:r>
      <w:r>
        <w:rPr>
          <w:rFonts w:ascii="微软雅黑" w:eastAsia="微软雅黑" w:hAnsi="微软雅黑" w:hint="eastAsia"/>
          <w:bCs/>
          <w:sz w:val="24"/>
          <w:szCs w:val="24"/>
        </w:rPr>
        <w:t>沙盘模拟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课程</w:t>
      </w:r>
      <w:r>
        <w:rPr>
          <w:rFonts w:ascii="微软雅黑" w:eastAsia="微软雅黑" w:hAnsi="微软雅黑" w:hint="eastAsia"/>
          <w:bCs/>
          <w:sz w:val="24"/>
          <w:szCs w:val="24"/>
        </w:rPr>
        <w:t>属于商业模拟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类经营管理高端培训课程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在国外许多名校的EMBA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MBA教育项目中均列为必修科目。</w:t>
      </w:r>
    </w:p>
    <w:p w:rsidR="0026736C" w:rsidRDefault="0026736C" w:rsidP="0026736C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26736C">
        <w:rPr>
          <w:rFonts w:ascii="微软雅黑" w:eastAsia="微软雅黑" w:hAnsi="微软雅黑" w:hint="eastAsia"/>
          <w:bCs/>
          <w:sz w:val="24"/>
          <w:szCs w:val="24"/>
        </w:rPr>
        <w:t>它采用与传统讲授方式不同的培训设计方法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通过构建模拟的经营环境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使学员在模拟的情境中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体验与感悟经营管理的成败与得失。正如管理大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师彼得德鲁克所言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：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管理就是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实践，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其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核心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不在于知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而在于行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，</w:t>
      </w:r>
      <w:r>
        <w:rPr>
          <w:rFonts w:ascii="微软雅黑" w:eastAsia="微软雅黑" w:hAnsi="微软雅黑" w:hint="eastAsia"/>
          <w:bCs/>
          <w:sz w:val="24"/>
          <w:szCs w:val="24"/>
        </w:rPr>
        <w:t>其验证不在于逻辑，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而在于成果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其唯</w:t>
      </w:r>
      <w:r>
        <w:rPr>
          <w:rFonts w:ascii="微软雅黑" w:eastAsia="微软雅黑" w:hAnsi="微软雅黑" w:hint="eastAsia"/>
          <w:bCs/>
          <w:sz w:val="24"/>
          <w:szCs w:val="24"/>
        </w:rPr>
        <w:t>一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权威就是成就</w:t>
      </w:r>
      <w:r>
        <w:rPr>
          <w:rFonts w:ascii="微软雅黑" w:eastAsia="微软雅黑" w:hAnsi="微软雅黑" w:hint="eastAsia"/>
          <w:bCs/>
          <w:sz w:val="24"/>
          <w:szCs w:val="24"/>
        </w:rPr>
        <w:t>。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本课程就是希望在模拟的实践中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去学习与理解管理</w:t>
      </w:r>
      <w:r>
        <w:rPr>
          <w:rFonts w:ascii="微软雅黑" w:eastAsia="微软雅黑" w:hAnsi="微软雅黑" w:hint="eastAsia"/>
          <w:bCs/>
          <w:sz w:val="24"/>
          <w:szCs w:val="24"/>
        </w:rPr>
        <w:t>。</w:t>
      </w:r>
    </w:p>
    <w:p w:rsidR="0026736C" w:rsidRPr="0026736C" w:rsidRDefault="0026736C" w:rsidP="0026736C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26736C">
        <w:rPr>
          <w:rFonts w:ascii="微软雅黑" w:eastAsia="微软雅黑" w:hAnsi="微软雅黑" w:hint="eastAsia"/>
          <w:bCs/>
          <w:sz w:val="24"/>
          <w:szCs w:val="24"/>
        </w:rPr>
        <w:t>课程将由构建公司开始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每组学员所组建的公司均将接手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一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家拥有1亿</w:t>
      </w:r>
      <w:r>
        <w:rPr>
          <w:rFonts w:ascii="微软雅黑" w:eastAsia="微软雅黑" w:hAnsi="微软雅黑" w:hint="eastAsia"/>
          <w:bCs/>
          <w:sz w:val="24"/>
          <w:szCs w:val="24"/>
        </w:rPr>
        <w:t>2千万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资产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年销售额达</w:t>
      </w:r>
      <w:r>
        <w:rPr>
          <w:rFonts w:ascii="微软雅黑" w:eastAsia="微软雅黑" w:hAnsi="微软雅黑" w:hint="eastAsia"/>
          <w:bCs/>
          <w:sz w:val="24"/>
          <w:szCs w:val="24"/>
        </w:rPr>
        <w:t>5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千万元的企业。如何通过确立明确的战略定位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不断优化内部资源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配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置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，适时调整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外部竞争策略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提高企业的竟争力与盈利能力将是每位学员所面临的巨大挑战。</w:t>
      </w:r>
    </w:p>
    <w:p w:rsidR="0026736C" w:rsidRDefault="0026736C" w:rsidP="0026736C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学员将通过沙盘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实物教具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="00E31B0C">
        <w:rPr>
          <w:rFonts w:ascii="微软雅黑" w:eastAsia="微软雅黑" w:hAnsi="微软雅黑" w:hint="eastAsia"/>
          <w:bCs/>
          <w:sz w:val="24"/>
          <w:szCs w:val="24"/>
        </w:rPr>
        <w:t>围绕市场竞争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所面临的内外部环境和各项约束条件</w:t>
      </w:r>
      <w:r w:rsidR="00C01FE1">
        <w:rPr>
          <w:rFonts w:ascii="微软雅黑" w:eastAsia="微软雅黑" w:hAnsi="微软雅黑" w:hint="eastAsia"/>
          <w:bCs/>
          <w:sz w:val="24"/>
          <w:szCs w:val="24"/>
        </w:rPr>
        <w:t>，</w:t>
      </w:r>
      <w:r>
        <w:rPr>
          <w:rFonts w:ascii="微软雅黑" w:eastAsia="微软雅黑" w:hAnsi="微软雅黑" w:hint="eastAsia"/>
          <w:bCs/>
          <w:sz w:val="24"/>
          <w:szCs w:val="24"/>
        </w:rPr>
        <w:t>对影响企业经营管理的诸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多方面进行决策</w:t>
      </w:r>
      <w:r>
        <w:rPr>
          <w:rFonts w:ascii="微软雅黑" w:eastAsia="微软雅黑" w:hAnsi="微软雅黑" w:hint="eastAsia"/>
          <w:bCs/>
          <w:sz w:val="24"/>
          <w:szCs w:val="24"/>
        </w:rPr>
        <w:t>，制定战略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方向并付诸执行。全部经营决策均在沙盘上进行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推演</w:t>
      </w:r>
      <w:r w:rsidR="00A648A7">
        <w:rPr>
          <w:rFonts w:ascii="微软雅黑" w:eastAsia="微软雅黑" w:hAnsi="微软雅黑" w:hint="eastAsia"/>
          <w:bCs/>
          <w:sz w:val="24"/>
          <w:szCs w:val="24"/>
        </w:rPr>
        <w:t>，参加者能够清晰地观察到每一决策对于企业经营结果的影响，并通过财务</w:t>
      </w:r>
      <w:r w:rsidRPr="0026736C">
        <w:rPr>
          <w:rFonts w:ascii="微软雅黑" w:eastAsia="微软雅黑" w:hAnsi="微软雅黑" w:hint="eastAsia"/>
          <w:bCs/>
          <w:sz w:val="24"/>
          <w:szCs w:val="24"/>
        </w:rPr>
        <w:t>报表了解到企业运营的实际状况。</w:t>
      </w:r>
    </w:p>
    <w:p w:rsidR="00C01FE1" w:rsidRPr="00C01FE1" w:rsidRDefault="008B2AF6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B2AF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</w:t>
      </w:r>
      <w:r w:rsidRPr="008B2AF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特色</w:t>
      </w:r>
      <w:r w:rsidR="003F68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8B2AF6">
        <w:rPr>
          <w:rFonts w:ascii="微软雅黑" w:eastAsia="微软雅黑" w:hAnsi="微软雅黑"/>
          <w:sz w:val="24"/>
          <w:szCs w:val="24"/>
        </w:rPr>
        <w:br/>
      </w:r>
      <w:r w:rsidR="00C01FE1" w:rsidRPr="00C01FE1">
        <w:rPr>
          <w:rFonts w:ascii="微软雅黑" w:eastAsia="微软雅黑" w:hAnsi="微软雅黑" w:hint="eastAsia"/>
          <w:sz w:val="24"/>
          <w:szCs w:val="24"/>
        </w:rPr>
        <w:t>体验：“在参与中学习”，充分参与团队管理过程，体验本身就是价值。</w:t>
      </w:r>
    </w:p>
    <w:p w:rsidR="00C01FE1" w:rsidRP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认识：</w:t>
      </w:r>
      <w:r w:rsidR="00E70666">
        <w:rPr>
          <w:rFonts w:ascii="微软雅黑" w:eastAsia="微软雅黑" w:hAnsi="微软雅黑" w:hint="eastAsia"/>
          <w:sz w:val="24"/>
          <w:szCs w:val="24"/>
        </w:rPr>
        <w:t>“</w:t>
      </w:r>
      <w:r w:rsidRPr="00C01FE1">
        <w:rPr>
          <w:rFonts w:ascii="微软雅黑" w:eastAsia="微软雅黑" w:hAnsi="微软雅黑" w:hint="eastAsia"/>
          <w:sz w:val="24"/>
          <w:szCs w:val="24"/>
        </w:rPr>
        <w:t>在感悟中学习”，由转变认知到转变态度，再到改善行为模式。</w:t>
      </w:r>
    </w:p>
    <w:p w:rsidR="00C01FE1" w:rsidRP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反思：“在错误中学习”，发现团队与个人特长与不足，及时调整方向和结构。</w:t>
      </w:r>
    </w:p>
    <w:p w:rsid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应用：“在应用中学习”，自发感悟反省，自觉改善应用，长期保持效果。</w:t>
      </w:r>
    </w:p>
    <w:p w:rsidR="00EC4836" w:rsidRPr="00EC4836" w:rsidRDefault="00EC4836" w:rsidP="00C01FE1">
      <w:pPr>
        <w:adjustRightInd w:val="0"/>
        <w:snapToGrid w:val="0"/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lastRenderedPageBreak/>
        <w:t>课程</w:t>
      </w:r>
      <w:r w:rsidR="009101F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目标与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收益：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体验企业经营管理完整运营流程。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理解管理中解决问题的步骤和流程。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学会分析市场，进行竞争对手分析。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掌握解决问题前的信息收集和分析。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学会避免管理决策的四大陷阱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掌握一套科学正确的决策流程和程序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学会战略眼光看待企业业务和经营</w:t>
      </w:r>
    </w:p>
    <w:p w:rsidR="00AD5F1B" w:rsidRPr="00AD5F1B" w:rsidRDefault="00AD5F1B" w:rsidP="00AD5F1B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AD5F1B">
        <w:rPr>
          <w:rFonts w:ascii="微软雅黑" w:eastAsia="微软雅黑" w:hAnsi="微软雅黑" w:hint="eastAsia"/>
          <w:bCs/>
          <w:sz w:val="24"/>
          <w:szCs w:val="24"/>
        </w:rPr>
        <w:t>掌握决策中的四个步骤和流程</w:t>
      </w:r>
    </w:p>
    <w:p w:rsidR="00B509C4" w:rsidRDefault="00B509C4" w:rsidP="009101F8">
      <w:pPr>
        <w:widowControl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沙盘推演+角色扮演+情景模拟+小组讨论+动态数据分析+点评讲解</w:t>
      </w:r>
    </w:p>
    <w:p w:rsidR="004D46F0" w:rsidRP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547BCE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总经理、中高层管理人员、部门主管、业务骨干等</w:t>
      </w:r>
    </w:p>
    <w:p w:rsidR="005C3D18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8407F9" w:rsidRDefault="008407F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8407F9" w:rsidRDefault="008407F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8407F9" w:rsidRDefault="008407F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110DE4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8"/>
          <w:szCs w:val="28"/>
        </w:rPr>
      </w:pPr>
      <w:r w:rsidRPr="00110DE4">
        <w:rPr>
          <w:rFonts w:ascii="微软雅黑" w:eastAsia="微软雅黑" w:hAnsi="微软雅黑" w:cs="Times New Roman" w:hint="eastAsia"/>
          <w:b/>
          <w:color w:val="1F4E79"/>
          <w:sz w:val="28"/>
          <w:szCs w:val="28"/>
        </w:rPr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AD5F1B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="00AD5F1B"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：为什么企业停滞不前？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美国兰德公司分析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美国财富杂志数据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管理的循环圈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AD5F1B">
        <w:rPr>
          <w:rFonts w:ascii="微软雅黑" w:eastAsia="微软雅黑" w:hAnsi="微软雅黑" w:hint="eastAsia"/>
          <w:b/>
          <w:sz w:val="24"/>
          <w:szCs w:val="24"/>
        </w:rPr>
        <w:t>管理与决策-执行的紧密关系</w:t>
      </w:r>
    </w:p>
    <w:p w:rsidR="00AD5F1B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="00AD5F1B"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：沙盘演练：管理决策的实践</w:t>
      </w:r>
    </w:p>
    <w:p w:rsidR="00AD5F1B" w:rsidRPr="00AD5F1B" w:rsidRDefault="00AD5F1B" w:rsidP="00AD5F1B">
      <w:pPr>
        <w:numPr>
          <w:ilvl w:val="0"/>
          <w:numId w:val="23"/>
        </w:numPr>
        <w:tabs>
          <w:tab w:val="left" w:pos="360"/>
        </w:tabs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lastRenderedPageBreak/>
        <w:t>企业愿景/战略目标/产品定位决策</w:t>
      </w:r>
    </w:p>
    <w:p w:rsidR="00AD5F1B" w:rsidRPr="00AD5F1B" w:rsidRDefault="00AD5F1B" w:rsidP="00AD5F1B">
      <w:pPr>
        <w:numPr>
          <w:ilvl w:val="0"/>
          <w:numId w:val="23"/>
        </w:numPr>
        <w:tabs>
          <w:tab w:val="left" w:pos="360"/>
        </w:tabs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决策的三种成本（直接-机会-损失成本）</w:t>
      </w:r>
    </w:p>
    <w:p w:rsidR="00AD5F1B" w:rsidRPr="00AD5F1B" w:rsidRDefault="00AD5F1B" w:rsidP="00AD5F1B">
      <w:pPr>
        <w:numPr>
          <w:ilvl w:val="0"/>
          <w:numId w:val="23"/>
        </w:numPr>
        <w:tabs>
          <w:tab w:val="left" w:pos="360"/>
        </w:tabs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风险情况下的决策分析</w:t>
      </w:r>
    </w:p>
    <w:p w:rsidR="00AD5F1B" w:rsidRPr="00AD5F1B" w:rsidRDefault="00AD5F1B" w:rsidP="00AD5F1B">
      <w:pPr>
        <w:numPr>
          <w:ilvl w:val="0"/>
          <w:numId w:val="23"/>
        </w:numPr>
        <w:tabs>
          <w:tab w:val="left" w:pos="360"/>
        </w:tabs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决策者的风格特质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AD5F1B">
        <w:rPr>
          <w:rFonts w:ascii="微软雅黑" w:eastAsia="微软雅黑" w:hAnsi="微软雅黑" w:hint="eastAsia"/>
          <w:b/>
          <w:sz w:val="24"/>
          <w:szCs w:val="24"/>
        </w:rPr>
        <w:t>案例分析：台塑集团决策案例分析</w:t>
      </w:r>
    </w:p>
    <w:p w:rsidR="00AD5F1B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="00AD5F1B"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：决策的方法与工具模拟演练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管理决策的5大原则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原则01：客观审视    原则2：控制情绪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原则03：收集信息    原则4：理性分析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原则05：系统思考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管理决策的4大陷阱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决策陷阱01：独断专行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决策陷阱02：仓促决策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决策陷阱03：陷入僵局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决策陷阱04：分析瘫痪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管理决策的三套工具实践：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工具01：西蒙的决策三步骤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工具02：IBM的最佳决策五步骤</w:t>
      </w:r>
    </w:p>
    <w:p w:rsidR="00AD5F1B" w:rsidRPr="00AD5F1B" w:rsidRDefault="00AD5F1B" w:rsidP="00AD5F1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D5F1B">
        <w:rPr>
          <w:rFonts w:ascii="微软雅黑" w:eastAsia="微软雅黑" w:hAnsi="微软雅黑" w:hint="eastAsia"/>
          <w:sz w:val="24"/>
          <w:szCs w:val="24"/>
        </w:rPr>
        <w:t>工具03：彼得德鲁克的决策六步骤</w:t>
      </w:r>
    </w:p>
    <w:p w:rsidR="00AD5F1B" w:rsidRPr="000A4067" w:rsidRDefault="00AD5F1B" w:rsidP="008E1275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AD5F1B">
        <w:rPr>
          <w:rFonts w:ascii="微软雅黑" w:eastAsia="微软雅黑" w:hAnsi="微软雅黑" w:hint="eastAsia"/>
          <w:b/>
          <w:sz w:val="24"/>
          <w:szCs w:val="24"/>
        </w:rPr>
        <w:t>案例分析：施乐决策失误的案例分析</w:t>
      </w:r>
    </w:p>
    <w:p w:rsidR="000A4067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</w:t>
      </w:r>
      <w:r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：组织执行力的概念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中小企业发展“缺失的一环”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公司没有实现目标的主要因素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lastRenderedPageBreak/>
        <w:t>沟通与执行力之间的关系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管理与执行力之间的关系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0A4067">
        <w:rPr>
          <w:rFonts w:ascii="微软雅黑" w:eastAsia="微软雅黑" w:hAnsi="微软雅黑" w:hint="eastAsia"/>
          <w:b/>
          <w:bCs/>
          <w:sz w:val="24"/>
          <w:szCs w:val="24"/>
        </w:rPr>
        <w:t>沙盘模拟演练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01-沙盘中执行前期的目标设定机制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02-沙盘中执行中期的实施管控机制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03沙盘中执行后后期绩效评估机制</w:t>
      </w:r>
    </w:p>
    <w:p w:rsidR="000A4067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第五讲</w:t>
      </w:r>
      <w:r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：执行不力的现状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01-不注重细节，不追求完美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02-不能做到在其位谋其职，寻找理由借口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03-不能够严格遵守组织制度规范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案例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 w:rsidRPr="000A4067">
        <w:rPr>
          <w:rFonts w:ascii="微软雅黑" w:eastAsia="微软雅黑" w:hAnsi="微软雅黑" w:hint="eastAsia"/>
          <w:sz w:val="24"/>
          <w:szCs w:val="24"/>
        </w:rPr>
        <w:t>：柳传志：执行力就是任用会执行力的人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案例</w:t>
      </w:r>
      <w:r>
        <w:rPr>
          <w:rFonts w:ascii="微软雅黑" w:eastAsia="微软雅黑" w:hAnsi="微软雅黑" w:hint="eastAsia"/>
          <w:sz w:val="24"/>
          <w:szCs w:val="24"/>
        </w:rPr>
        <w:t>2：</w:t>
      </w:r>
      <w:r w:rsidRPr="000A4067">
        <w:rPr>
          <w:rFonts w:ascii="微软雅黑" w:eastAsia="微软雅黑" w:hAnsi="微软雅黑" w:hint="eastAsia"/>
          <w:sz w:val="24"/>
          <w:szCs w:val="24"/>
        </w:rPr>
        <w:t>戴  尔：执行力就是在每一个阶段，每一个环节都力求完美，切实执行</w:t>
      </w:r>
    </w:p>
    <w:p w:rsidR="000A4067" w:rsidRPr="000A4067" w:rsidRDefault="000A4067" w:rsidP="000A4067">
      <w:pPr>
        <w:adjustRightInd w:val="0"/>
        <w:snapToGrid w:val="0"/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第六讲</w:t>
      </w:r>
      <w:r w:rsidRPr="000A4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：组织执行力管控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01-确定执行目标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02-目标有效分解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03-编制执行计划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04-构建考核体系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05-运用远景督导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0A4067">
        <w:rPr>
          <w:rFonts w:ascii="微软雅黑" w:eastAsia="微软雅黑" w:hAnsi="微软雅黑" w:hint="eastAsia"/>
          <w:sz w:val="24"/>
          <w:szCs w:val="24"/>
        </w:rPr>
        <w:t>06-战略执行评估</w:t>
      </w:r>
    </w:p>
    <w:p w:rsidR="000A4067" w:rsidRPr="000A4067" w:rsidRDefault="000A4067" w:rsidP="000A4067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0A4067">
        <w:rPr>
          <w:rFonts w:ascii="微软雅黑" w:eastAsia="微软雅黑" w:hAnsi="微软雅黑" w:hint="eastAsia"/>
          <w:b/>
          <w:sz w:val="24"/>
          <w:szCs w:val="24"/>
        </w:rPr>
        <w:t>案例分析：您能做到把信送给加西亚吗？</w:t>
      </w:r>
    </w:p>
    <w:sectPr w:rsidR="000A4067" w:rsidRPr="000A4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F28" w:rsidRDefault="000D5F28" w:rsidP="00A21138">
      <w:r>
        <w:separator/>
      </w:r>
    </w:p>
  </w:endnote>
  <w:endnote w:type="continuationSeparator" w:id="0">
    <w:p w:rsidR="000D5F28" w:rsidRDefault="000D5F28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F28" w:rsidRDefault="000D5F28" w:rsidP="00A21138">
      <w:r>
        <w:separator/>
      </w:r>
    </w:p>
  </w:footnote>
  <w:footnote w:type="continuationSeparator" w:id="0">
    <w:p w:rsidR="000D5F28" w:rsidRDefault="000D5F28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A"/>
    <w:multiLevelType w:val="multilevel"/>
    <w:tmpl w:val="FBBC294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C"/>
    <w:multiLevelType w:val="multilevel"/>
    <w:tmpl w:val="B8AE8E2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D"/>
    <w:multiLevelType w:val="multilevel"/>
    <w:tmpl w:val="B0149AC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000012"/>
    <w:multiLevelType w:val="singleLevel"/>
    <w:tmpl w:val="00000012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0000013"/>
    <w:multiLevelType w:val="singleLevel"/>
    <w:tmpl w:val="00000013"/>
    <w:lvl w:ilvl="0">
      <w:start w:val="3"/>
      <w:numFmt w:val="decimal"/>
      <w:suff w:val="nothing"/>
      <w:lvlText w:val="%1、"/>
      <w:lvlJc w:val="left"/>
    </w:lvl>
  </w:abstractNum>
  <w:abstractNum w:abstractNumId="8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5982780"/>
    <w:multiLevelType w:val="multilevel"/>
    <w:tmpl w:val="1598278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131792"/>
    <w:multiLevelType w:val="hybridMultilevel"/>
    <w:tmpl w:val="9710CFF2"/>
    <w:lvl w:ilvl="0" w:tplc="8062B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19"/>
  </w:num>
  <w:num w:numId="3">
    <w:abstractNumId w:val="16"/>
  </w:num>
  <w:num w:numId="4">
    <w:abstractNumId w:val="18"/>
  </w:num>
  <w:num w:numId="5">
    <w:abstractNumId w:val="13"/>
  </w:num>
  <w:num w:numId="6">
    <w:abstractNumId w:val="22"/>
  </w:num>
  <w:num w:numId="7">
    <w:abstractNumId w:val="12"/>
  </w:num>
  <w:num w:numId="8">
    <w:abstractNumId w:val="17"/>
  </w:num>
  <w:num w:numId="9">
    <w:abstractNumId w:val="9"/>
  </w:num>
  <w:num w:numId="10">
    <w:abstractNumId w:val="20"/>
  </w:num>
  <w:num w:numId="11">
    <w:abstractNumId w:val="15"/>
  </w:num>
  <w:num w:numId="12">
    <w:abstractNumId w:val="14"/>
  </w:num>
  <w:num w:numId="13">
    <w:abstractNumId w:val="11"/>
  </w:num>
  <w:num w:numId="14">
    <w:abstractNumId w:val="4"/>
  </w:num>
  <w:num w:numId="15">
    <w:abstractNumId w:val="2"/>
  </w:num>
  <w:num w:numId="16">
    <w:abstractNumId w:val="3"/>
  </w:num>
  <w:num w:numId="17">
    <w:abstractNumId w:val="1"/>
  </w:num>
  <w:num w:numId="18">
    <w:abstractNumId w:val="5"/>
  </w:num>
  <w:num w:numId="19">
    <w:abstractNumId w:val="6"/>
  </w:num>
  <w:num w:numId="20">
    <w:abstractNumId w:val="8"/>
  </w:num>
  <w:num w:numId="21">
    <w:abstractNumId w:val="7"/>
  </w:num>
  <w:num w:numId="22">
    <w:abstractNumId w:val="0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69E2"/>
    <w:rsid w:val="00017E34"/>
    <w:rsid w:val="000359A6"/>
    <w:rsid w:val="0004344A"/>
    <w:rsid w:val="00050B28"/>
    <w:rsid w:val="000554EE"/>
    <w:rsid w:val="00056EFE"/>
    <w:rsid w:val="00060904"/>
    <w:rsid w:val="00061696"/>
    <w:rsid w:val="00061E3E"/>
    <w:rsid w:val="0006292F"/>
    <w:rsid w:val="00067120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3E99"/>
    <w:rsid w:val="000A4067"/>
    <w:rsid w:val="000A5609"/>
    <w:rsid w:val="000B1DB5"/>
    <w:rsid w:val="000B4414"/>
    <w:rsid w:val="000C2828"/>
    <w:rsid w:val="000C438F"/>
    <w:rsid w:val="000C50AD"/>
    <w:rsid w:val="000C6B2C"/>
    <w:rsid w:val="000D119A"/>
    <w:rsid w:val="000D465A"/>
    <w:rsid w:val="000D48A1"/>
    <w:rsid w:val="000D5A23"/>
    <w:rsid w:val="000D5F28"/>
    <w:rsid w:val="000E2A70"/>
    <w:rsid w:val="000E5905"/>
    <w:rsid w:val="000F237A"/>
    <w:rsid w:val="00103BBD"/>
    <w:rsid w:val="00110DE4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1F72DB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63D4"/>
    <w:rsid w:val="00247E95"/>
    <w:rsid w:val="00251E2C"/>
    <w:rsid w:val="0025277A"/>
    <w:rsid w:val="00253AE6"/>
    <w:rsid w:val="00253F78"/>
    <w:rsid w:val="00254082"/>
    <w:rsid w:val="0025412D"/>
    <w:rsid w:val="0025661C"/>
    <w:rsid w:val="002603BA"/>
    <w:rsid w:val="0026195F"/>
    <w:rsid w:val="00266BFD"/>
    <w:rsid w:val="00266C30"/>
    <w:rsid w:val="0026736C"/>
    <w:rsid w:val="002723DA"/>
    <w:rsid w:val="00273C6C"/>
    <w:rsid w:val="0027559E"/>
    <w:rsid w:val="002768B6"/>
    <w:rsid w:val="002800CC"/>
    <w:rsid w:val="002814EB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08D2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3546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021B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3A69"/>
    <w:rsid w:val="004E5FA0"/>
    <w:rsid w:val="004F4B42"/>
    <w:rsid w:val="005072F5"/>
    <w:rsid w:val="00515ABF"/>
    <w:rsid w:val="00517A44"/>
    <w:rsid w:val="00527972"/>
    <w:rsid w:val="00533A55"/>
    <w:rsid w:val="00540CF3"/>
    <w:rsid w:val="0054193A"/>
    <w:rsid w:val="00547BCE"/>
    <w:rsid w:val="00551782"/>
    <w:rsid w:val="00551E67"/>
    <w:rsid w:val="00554EFB"/>
    <w:rsid w:val="0055594C"/>
    <w:rsid w:val="00561DAF"/>
    <w:rsid w:val="00567ECA"/>
    <w:rsid w:val="00573315"/>
    <w:rsid w:val="005741E5"/>
    <w:rsid w:val="00574A32"/>
    <w:rsid w:val="00574B9A"/>
    <w:rsid w:val="0057642F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4540D"/>
    <w:rsid w:val="00750125"/>
    <w:rsid w:val="007536EA"/>
    <w:rsid w:val="007712AB"/>
    <w:rsid w:val="007870A7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36A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07F9"/>
    <w:rsid w:val="0084634D"/>
    <w:rsid w:val="00847785"/>
    <w:rsid w:val="00855079"/>
    <w:rsid w:val="00855DF6"/>
    <w:rsid w:val="008632B8"/>
    <w:rsid w:val="00863615"/>
    <w:rsid w:val="0086369B"/>
    <w:rsid w:val="00866D51"/>
    <w:rsid w:val="00874F4A"/>
    <w:rsid w:val="008760AE"/>
    <w:rsid w:val="00876431"/>
    <w:rsid w:val="008851A0"/>
    <w:rsid w:val="00885FD6"/>
    <w:rsid w:val="0089225B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E1275"/>
    <w:rsid w:val="008F144A"/>
    <w:rsid w:val="008F3A46"/>
    <w:rsid w:val="008F6F2E"/>
    <w:rsid w:val="008F7F58"/>
    <w:rsid w:val="00900C69"/>
    <w:rsid w:val="009024A4"/>
    <w:rsid w:val="009025CD"/>
    <w:rsid w:val="00902671"/>
    <w:rsid w:val="009101F8"/>
    <w:rsid w:val="0091494F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5C34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1D29"/>
    <w:rsid w:val="009F21E5"/>
    <w:rsid w:val="009F4F41"/>
    <w:rsid w:val="009F5B4B"/>
    <w:rsid w:val="009F5DF1"/>
    <w:rsid w:val="00A01C87"/>
    <w:rsid w:val="00A02019"/>
    <w:rsid w:val="00A031F1"/>
    <w:rsid w:val="00A03F19"/>
    <w:rsid w:val="00A0594A"/>
    <w:rsid w:val="00A079AF"/>
    <w:rsid w:val="00A1440A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19B3"/>
    <w:rsid w:val="00A53620"/>
    <w:rsid w:val="00A574F5"/>
    <w:rsid w:val="00A637FF"/>
    <w:rsid w:val="00A63E32"/>
    <w:rsid w:val="00A648A7"/>
    <w:rsid w:val="00A67424"/>
    <w:rsid w:val="00A706EB"/>
    <w:rsid w:val="00A75DBA"/>
    <w:rsid w:val="00A802CF"/>
    <w:rsid w:val="00A8144A"/>
    <w:rsid w:val="00A850A1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5F1B"/>
    <w:rsid w:val="00AD71FF"/>
    <w:rsid w:val="00AE76A9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1FE1"/>
    <w:rsid w:val="00C0337E"/>
    <w:rsid w:val="00C04BBD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85BA1"/>
    <w:rsid w:val="00C908B9"/>
    <w:rsid w:val="00C932F4"/>
    <w:rsid w:val="00C9353A"/>
    <w:rsid w:val="00C940D2"/>
    <w:rsid w:val="00C957E2"/>
    <w:rsid w:val="00C96D14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417C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E5B27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1B0C"/>
    <w:rsid w:val="00E344FE"/>
    <w:rsid w:val="00E377A1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0666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310CC"/>
    <w:rsid w:val="00F31B20"/>
    <w:rsid w:val="00F34EA0"/>
    <w:rsid w:val="00F36CED"/>
    <w:rsid w:val="00F47F05"/>
    <w:rsid w:val="00F50693"/>
    <w:rsid w:val="00F51C1B"/>
    <w:rsid w:val="00F6057B"/>
    <w:rsid w:val="00F62BCE"/>
    <w:rsid w:val="00F67B44"/>
    <w:rsid w:val="00F70691"/>
    <w:rsid w:val="00F70FC6"/>
    <w:rsid w:val="00F72269"/>
    <w:rsid w:val="00F772CB"/>
    <w:rsid w:val="00F8117F"/>
    <w:rsid w:val="00F8664F"/>
    <w:rsid w:val="00F92C57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21CF5"/>
  <w15:docId w15:val="{89A7BC29-9940-4641-9E28-D1E0062F9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C79E5-C08E-4FE9-A851-612BF4A9F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5</Pages>
  <Words>249</Words>
  <Characters>1424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25</cp:revision>
  <dcterms:created xsi:type="dcterms:W3CDTF">2020-09-23T06:51:00Z</dcterms:created>
  <dcterms:modified xsi:type="dcterms:W3CDTF">2022-02-16T05:23:00Z</dcterms:modified>
</cp:coreProperties>
</file>