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  <w:r w:rsidRPr="00783A58">
        <w:rPr>
          <w:rFonts w:ascii="宋体" w:eastAsia="宋体" w:hAnsi="宋体" w:cs="宋体"/>
          <w:noProof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565D5FF" wp14:editId="4ECF51A1">
                <wp:simplePos x="0" y="0"/>
                <wp:positionH relativeFrom="page">
                  <wp:posOffset>16510</wp:posOffset>
                </wp:positionH>
                <wp:positionV relativeFrom="page">
                  <wp:posOffset>0</wp:posOffset>
                </wp:positionV>
                <wp:extent cx="7542530" cy="3013075"/>
                <wp:effectExtent l="0" t="0" r="1270" b="15875"/>
                <wp:wrapNone/>
                <wp:docPr id="24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2530" cy="3013075"/>
                          <a:chOff x="26" y="0"/>
                          <a:chExt cx="11878" cy="4745"/>
                        </a:xfrm>
                      </wpg:grpSpPr>
                      <pic:pic xmlns:pic="http://schemas.openxmlformats.org/drawingml/2006/picture">
                        <pic:nvPicPr>
                          <pic:cNvPr id="2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" y="0"/>
                            <a:ext cx="11878" cy="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203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737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166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21946B" id="组合 2" o:spid="_x0000_s1026" style="position:absolute;left:0;text-align:left;margin-left:1.3pt;margin-top:0;width:593.9pt;height:237.25pt;z-index:-251656192;mso-position-horizontal-relative:page;mso-position-vertical-relative:page" coordorigin="26" coordsize="11878,47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nT&#10;9n7/AJJHoP8A23/9KJa9Drzz9n7/AJJHoP8A23/9KJa9DrxavxyOuHwBRRRWZQUUUUw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4Y+In/ACUDxN/2FLr/ANGtX3PXwx8RP+SgeJv+wpdf+jWrsw27InufUn7P&#10;3/JI9B/7b/8ApRLXodeefs/f8kj0H/tv/wClEteh1zVfjkOHwBRRRWZQUUUUw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+GPiJ/wAlA8Tf9hS6/wDRrV9z18MfET/koHib/sKXX/o1q6cP1JZ9TfAD/kkmg/8Abf8A&#10;9Hy16DXn3wA/5JJoP/bf/wBHy16DWU/jGFFFFZj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+GPiJ&#10;/wAlA8Tf9hS6/wDRrV9z18MfET/koHib/sKXX/o1q6cP1JZ9TfAD/kkmg/8Abf8A9Hy16DXn3wA/&#10;5JJoP/bf/wBHy16DWU/jGFFFFZj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GPiJ/wAlA8Tf9hS6&#10;/wDRrV9z18MfET/koHib/sKXX/o1q6cP1JZ9TfAD/kkmg/8Abf8A9Hy16DXn3wA/5JJoP/bf/wBH&#10;y16DWU/jGFFFFZj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+GPiJ/wAlA8Tf9hS6/wDRrV9z18Mf&#10;ET/koHib/sKXX/o1q6cP1JZ9TfAD/kkmg/8Abf8A9Hy16DXn3wA/5JJoP/bf/wBHy16DWU/jGFFF&#10;FZj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+GPiJ/wAlA8Tf9hS6/wDRrV9z18MfET/koHib/sKX&#10;X/o1q6cP1JZ9TfAD/kkmg/8Abf8A9Hy16DXn3wA/5JJoP/bf/wBHy16DWU/jGFFFFZj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+GPiJ/wAlA8Tf9hS6/wDRrV9z18MfET/koHib/sKXX/o1q6cP1JZ9&#10;TfAD/kkmg/8Abf8A9Hy16DXn3wA/5JJoP/bf/wBHy16DWU/jGFFFFZj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+GPiJ/wAlA8Tf9hS6/wDRrV9z18MfET/koHib/sKXX/o1q6cP1JZ9TfAD/kkmg/8A&#10;bf8A9Hy16DXn3wA/5JJoP/bf/wBHy16DWU/jGFFFFZj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+&#10;GPiJ/wAlA8Tf9hS6/wDRrV9z18MfET/koHib/sKXX/o1q6cP1JZ9TfAD/kkmg/8Abf8A9Hy16DXn&#10;3wA/5JJoP/bf/wBHy16DWU/jGFFFFZj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+GPiJ/wAlA8Tf&#10;9hS6/wDRrV9z18MfET/koHib/sKXX/o1q6cP1JZ9TfAD/kkmg/8Abf8A9Hy16DXn3wA/5JJoP/bf&#10;/wBHy16DWU/jGFFFFZj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+GPiJ/wAlA8Tf9hS6/wDRrV9z&#10;18MfET/koHib/sKXX/o1q6cP1JZ9TfAD/kkmg/8Abf8A9Hy16DXn3wA/5JJoP/bf/wBHy16DWU/j&#10;GFFFFZj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26;width:11878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">
                  <v:imagedata r:id="rId12" o:title=""/>
                  <v:path arrowok="t"/>
                </v:shape>
                <v:shape id="图片 4" o:spid="_x0000_s1028" type="#_x0000_t75" style="position:absolute;left:8203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">
                  <v:imagedata r:id="rId13" o:title=""/>
                  <v:path arrowok="t"/>
                </v:shape>
                <v:shape id="图片 5" o:spid="_x0000_s1029" type="#_x0000_t75" style="position:absolute;left:4737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">
                  <v:imagedata r:id="rId14" o:title=""/>
                  <v:path arrowok="t"/>
                </v:shape>
                <v:shape id="图片 6" o:spid="_x0000_s1030" type="#_x0000_t75" style="position:absolute;left:1166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">
                  <v:imagedata r:id="rId15" o:title=""/>
                  <v:path arrowok="t"/>
                </v:shape>
                <w10:wrap anchorx="page" anchory="page"/>
              </v:group>
            </w:pict>
          </mc:Fallback>
        </mc:AlternateContent>
      </w: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spacing w:before="8"/>
        <w:jc w:val="left"/>
        <w:rPr>
          <w:rFonts w:ascii="Times New Roman" w:eastAsia="宋体" w:hAnsi="宋体" w:cs="宋体"/>
          <w:kern w:val="0"/>
          <w:sz w:val="24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spacing w:line="924" w:lineRule="exact"/>
        <w:ind w:left="1334" w:right="1613"/>
        <w:jc w:val="center"/>
        <w:outlineLvl w:val="0"/>
        <w:rPr>
          <w:rFonts w:ascii="微软雅黑" w:eastAsia="微软雅黑" w:hAnsi="微软雅黑" w:cs="微软雅黑"/>
          <w:b/>
          <w:bCs/>
          <w:kern w:val="0"/>
          <w:sz w:val="52"/>
          <w:szCs w:val="52"/>
          <w:lang w:val="zh-CN" w:bidi="zh-CN"/>
        </w:rPr>
      </w:pPr>
      <w:r w:rsidRPr="00783A58">
        <w:rPr>
          <w:rFonts w:ascii="微软雅黑" w:eastAsia="微软雅黑" w:hAnsi="微软雅黑" w:cs="微软雅黑"/>
          <w:b/>
          <w:bCs/>
          <w:kern w:val="0"/>
          <w:sz w:val="52"/>
          <w:szCs w:val="52"/>
          <w:lang w:val="zh-CN" w:bidi="zh-CN"/>
        </w:rPr>
        <w:t>《</w:t>
      </w:r>
      <w:r w:rsidRPr="00783A58">
        <w:rPr>
          <w:rFonts w:ascii="微软雅黑" w:eastAsia="微软雅黑" w:hAnsi="微软雅黑" w:cs="微软雅黑" w:hint="eastAsia"/>
          <w:b/>
          <w:bCs/>
          <w:kern w:val="0"/>
          <w:sz w:val="52"/>
          <w:szCs w:val="52"/>
          <w:lang w:val="zh-CN" w:bidi="zh-CN"/>
        </w:rPr>
        <w:t>项目管理实战</w:t>
      </w:r>
      <w:r w:rsidRPr="00783A58">
        <w:rPr>
          <w:rFonts w:ascii="微软雅黑" w:eastAsia="微软雅黑" w:hAnsi="微软雅黑" w:cs="微软雅黑"/>
          <w:b/>
          <w:bCs/>
          <w:kern w:val="0"/>
          <w:sz w:val="52"/>
          <w:szCs w:val="52"/>
          <w:lang w:val="zh-CN" w:bidi="zh-CN"/>
        </w:rPr>
        <w:t>沙盘模拟演练课程》</w:t>
      </w:r>
    </w:p>
    <w:p w:rsidR="00783A58" w:rsidRPr="00783A58" w:rsidRDefault="003E2646" w:rsidP="00783A58">
      <w:pPr>
        <w:autoSpaceDE w:val="0"/>
        <w:autoSpaceDN w:val="0"/>
        <w:spacing w:before="536"/>
        <w:ind w:left="1355" w:right="1442"/>
        <w:jc w:val="center"/>
        <w:outlineLvl w:val="1"/>
        <w:rPr>
          <w:rFonts w:ascii="楷体" w:eastAsia="楷体" w:hAnsi="楷体" w:cs="楷体"/>
          <w:b/>
          <w:bCs/>
          <w:kern w:val="0"/>
          <w:sz w:val="44"/>
          <w:szCs w:val="44"/>
          <w:lang w:val="zh-CN" w:bidi="zh-CN"/>
        </w:rPr>
      </w:pPr>
      <w:r>
        <w:rPr>
          <w:rFonts w:ascii="楷体" w:eastAsia="楷体" w:hAnsi="楷体" w:cs="楷体" w:hint="eastAsia"/>
          <w:b/>
          <w:bCs/>
          <w:kern w:val="0"/>
          <w:sz w:val="44"/>
          <w:szCs w:val="44"/>
          <w:lang w:val="zh-CN" w:bidi="zh-CN"/>
        </w:rPr>
        <w:t>一切皆项目 尽在</w:t>
      </w:r>
      <w:r w:rsidR="00122173">
        <w:rPr>
          <w:rFonts w:ascii="楷体" w:eastAsia="楷体" w:hAnsi="楷体" w:cs="楷体" w:hint="eastAsia"/>
          <w:b/>
          <w:bCs/>
          <w:kern w:val="0"/>
          <w:sz w:val="44"/>
          <w:szCs w:val="44"/>
          <w:lang w:val="zh-CN" w:bidi="zh-CN"/>
        </w:rPr>
        <w:t>项目管理</w:t>
      </w:r>
      <w:r w:rsidR="002C66A4">
        <w:rPr>
          <w:rFonts w:ascii="楷体" w:eastAsia="楷体" w:hAnsi="楷体" w:cs="楷体" w:hint="eastAsia"/>
          <w:b/>
          <w:bCs/>
          <w:kern w:val="0"/>
          <w:sz w:val="44"/>
          <w:szCs w:val="44"/>
          <w:lang w:val="zh-CN" w:bidi="zh-CN"/>
        </w:rPr>
        <w:t>的系统实</w:t>
      </w:r>
      <w:bookmarkStart w:id="0" w:name="_GoBack"/>
      <w:bookmarkEnd w:id="0"/>
      <w:r w:rsidR="002C66A4">
        <w:rPr>
          <w:rFonts w:ascii="楷体" w:eastAsia="楷体" w:hAnsi="楷体" w:cs="楷体" w:hint="eastAsia"/>
          <w:b/>
          <w:bCs/>
          <w:kern w:val="0"/>
          <w:sz w:val="44"/>
          <w:szCs w:val="44"/>
          <w:lang w:val="zh-CN" w:bidi="zh-CN"/>
        </w:rPr>
        <w:t>战课</w:t>
      </w:r>
    </w:p>
    <w:p w:rsidR="00783A58" w:rsidRPr="00783A58" w:rsidRDefault="00783A58" w:rsidP="00783A58">
      <w:pPr>
        <w:autoSpaceDE w:val="0"/>
        <w:autoSpaceDN w:val="0"/>
        <w:spacing w:before="12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  <w:r w:rsidRPr="00783A58">
        <w:rPr>
          <w:rFonts w:ascii="宋体" w:eastAsia="宋体" w:hAnsi="宋体" w:cs="宋体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27B7DF6" wp14:editId="569BEC21">
                <wp:simplePos x="0" y="0"/>
                <wp:positionH relativeFrom="page">
                  <wp:posOffset>1140460</wp:posOffset>
                </wp:positionH>
                <wp:positionV relativeFrom="paragraph">
                  <wp:posOffset>198120</wp:posOffset>
                </wp:positionV>
                <wp:extent cx="5278755" cy="0"/>
                <wp:effectExtent l="0" t="0" r="0" b="0"/>
                <wp:wrapTopAndBottom/>
                <wp:docPr id="5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875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A4FD69" id="直线 8" o:spid="_x0000_s1026" style="position:absolute;left:0;text-align:lef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89.8pt,15.6pt" to="505.4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" strokeweight=".48pt">
                <w10:wrap type="topAndBottom" anchorx="page"/>
              </v:line>
            </w:pict>
          </mc:Fallback>
        </mc:AlternateContent>
      </w: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spacing w:before="7"/>
        <w:jc w:val="left"/>
        <w:rPr>
          <w:rFonts w:ascii="楷体" w:eastAsia="宋体" w:hAnsi="宋体" w:cs="宋体"/>
          <w:b/>
          <w:kern w:val="0"/>
          <w:sz w:val="25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spacing w:before="88"/>
        <w:ind w:left="1196" w:right="1613"/>
        <w:jc w:val="center"/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</w:pPr>
      <w:r w:rsidRPr="00783A58"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  <w:t>By</w:t>
      </w:r>
    </w:p>
    <w:p w:rsidR="00783A58" w:rsidRPr="00783A58" w:rsidRDefault="00783A58" w:rsidP="00783A58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i/>
          <w:kern w:val="0"/>
          <w:sz w:val="3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spacing w:line="458" w:lineRule="auto"/>
        <w:ind w:left="3206" w:right="3592" w:hanging="74"/>
        <w:jc w:val="center"/>
        <w:outlineLvl w:val="3"/>
        <w:rPr>
          <w:rFonts w:ascii="Times New Roman" w:eastAsia="Times New Roman" w:hAnsi="宋体" w:cs="宋体"/>
          <w:b/>
          <w:bCs/>
          <w:kern w:val="0"/>
          <w:sz w:val="30"/>
          <w:szCs w:val="30"/>
          <w:lang w:val="zh-CN" w:bidi="zh-CN"/>
        </w:rPr>
      </w:pPr>
      <w:r w:rsidRPr="00783A58">
        <w:rPr>
          <w:rFonts w:ascii="宋体" w:eastAsia="宋体" w:hAnsi="宋体" w:cs="宋体"/>
          <w:b/>
          <w:bCs/>
          <w:spacing w:val="-8"/>
          <w:kern w:val="0"/>
          <w:sz w:val="30"/>
          <w:szCs w:val="30"/>
          <w:lang w:val="zh-CN" w:bidi="zh-CN"/>
        </w:rPr>
        <w:t>资深讲师：郑凯文 Kevin</w:t>
      </w: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783A58" w:rsidRPr="00783A58" w:rsidRDefault="00783A58" w:rsidP="00783A58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kern w:val="0"/>
          <w:sz w:val="26"/>
          <w:szCs w:val="28"/>
          <w:lang w:val="zh-CN" w:bidi="zh-CN"/>
        </w:rPr>
      </w:pPr>
      <w:r w:rsidRPr="00783A58">
        <w:rPr>
          <w:rFonts w:ascii="宋体" w:eastAsia="宋体" w:hAnsi="宋体" w:cs="宋体"/>
          <w:noProof/>
          <w:kern w:val="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6BE9CCF" wp14:editId="4992947B">
            <wp:simplePos x="0" y="0"/>
            <wp:positionH relativeFrom="column">
              <wp:posOffset>3086100</wp:posOffset>
            </wp:positionH>
            <wp:positionV relativeFrom="paragraph">
              <wp:posOffset>62230</wp:posOffset>
            </wp:positionV>
            <wp:extent cx="552450" cy="561289"/>
            <wp:effectExtent l="0" t="0" r="0" b="0"/>
            <wp:wrapNone/>
            <wp:docPr id="2" name="图片 2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6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3A58" w:rsidRPr="00783A58" w:rsidRDefault="00783A58" w:rsidP="00783A58">
      <w:pPr>
        <w:jc w:val="center"/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783A58" w:rsidRPr="00783A58" w:rsidSect="00CB204A">
          <w:pgSz w:w="11910" w:h="16840"/>
          <w:pgMar w:top="0" w:right="120" w:bottom="280" w:left="660" w:header="720" w:footer="720" w:gutter="0"/>
          <w:cols w:space="720"/>
        </w:sectPr>
      </w:pPr>
      <w:r w:rsidRPr="00783A58"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本课程经由权威机构美国认证协会（A</w:t>
      </w:r>
      <w:r w:rsidRPr="00783A58"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</w:t>
      </w:r>
      <w:r w:rsidRPr="00783A58"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）正式授权使用！</w:t>
      </w:r>
    </w:p>
    <w:p w:rsidR="00E07610" w:rsidRDefault="00E377A1" w:rsidP="001F5DB8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lastRenderedPageBreak/>
        <w:t>《</w:t>
      </w:r>
      <w:r w:rsidR="00705DFB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项目管理</w:t>
      </w:r>
      <w:r w:rsidR="00F072B9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实战</w:t>
      </w:r>
      <w:r w:rsidR="007F236A" w:rsidRPr="007F236A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》</w:t>
      </w:r>
      <w:r w:rsidR="00C96D14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沙盘模拟课程</w:t>
      </w:r>
    </w:p>
    <w:p w:rsidR="005C3D18" w:rsidRPr="0096289A" w:rsidRDefault="0096289A" w:rsidP="00067120">
      <w:pPr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377F2" w:rsidRPr="006377F2" w:rsidRDefault="006377F2" w:rsidP="006377F2">
      <w:pPr>
        <w:adjustRightInd w:val="0"/>
        <w:snapToGrid w:val="0"/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6377F2">
        <w:rPr>
          <w:rFonts w:ascii="微软雅黑" w:eastAsia="微软雅黑" w:hAnsi="微软雅黑"/>
          <w:bCs/>
          <w:sz w:val="24"/>
          <w:szCs w:val="24"/>
        </w:rPr>
        <w:t>当今社会，一切都是项目，项目带动企业战略、项目带动企业发展的观念已深入人心。无论是政府、企业或各种组织，都在建立以项目为导向的战略模式来寻求更好的管理与发展。因此，项目管理能力的提升就成为企业与个人最为关心的核心管理技能。</w:t>
      </w:r>
    </w:p>
    <w:p w:rsidR="006377F2" w:rsidRDefault="006377F2" w:rsidP="006377F2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/>
          <w:bCs/>
          <w:sz w:val="24"/>
          <w:szCs w:val="24"/>
        </w:rPr>
        <w:t>要理解什么是项目化管理，我们需要先了解一下什么是项目。项目自古就有，比如中国的大禹治水、秦始皇兵马俑、万里长城、埃及的金字塔等，它们都是一次性的任务，我们可以认为它们都是古代的项目。但是那时尚未形成明确的项目概念，只能叫事情、事件、工程，或者任务。第一个真正的现代项目是20世纪60年代的美国阿波罗登月计划，现代项目管理的概念也从那时才开始形成。</w:t>
      </w:r>
    </w:p>
    <w:p w:rsidR="006377F2" w:rsidRPr="006377F2" w:rsidRDefault="006377F2" w:rsidP="006377F2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沙盘模拟演练是一种由军事战术模拟演化而来的商业培训形式。该模拟课程把学员分成4-6组，每组4-6人，每组各代表不同的一个虚拟公司，在这个演练课程中，每个小组的成员将分别担任公司中的重要职位（CEO、CFO、市场总监、人资总监等）。六个公司是同行业中的竞争对手。他们从同一起跑线，拥有相同的资源，在的激烈竞争环境中，将企业向前推进、发展。</w:t>
      </w:r>
    </w:p>
    <w:p w:rsidR="006377F2" w:rsidRDefault="006377F2" w:rsidP="006377F2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在这个课程中，参与者要在模拟的虚拟场景中，感受一个完成的项目管理的整个过程，从项目的概念思想开始导入，循序渐进的将手中的项目进行运营与管理，深刻的感感受到如何启动项目，制定明确的项目目标，可视化、可量化的衡量指标针对整个项目如何制定一个完美的计划，怎样有效的确保整个项目的进度控制计划，为完成项目目标与计划如何制定一份科学合理的财务预算，最后在整个项目执行与完成的阶段评估与规避项目中遇到的风险。</w:t>
      </w:r>
    </w:p>
    <w:p w:rsidR="006377F2" w:rsidRPr="006377F2" w:rsidRDefault="006377F2" w:rsidP="006377F2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用沙盘推演来体会项目管理整个过程</w:t>
      </w:r>
    </w:p>
    <w:p w:rsidR="006377F2" w:rsidRPr="006377F2" w:rsidRDefault="006377F2" w:rsidP="006377F2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深刻感受-体验项目管理中的每一个环节与每一个流程</w:t>
      </w:r>
    </w:p>
    <w:p w:rsidR="006377F2" w:rsidRPr="006377F2" w:rsidRDefault="006377F2" w:rsidP="006377F2">
      <w:pPr>
        <w:adjustRightInd w:val="0"/>
        <w:snapToGrid w:val="0"/>
        <w:spacing w:line="360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致力于将项目管理</w:t>
      </w:r>
      <w:r w:rsidRPr="006377F2">
        <w:rPr>
          <w:rFonts w:ascii="微软雅黑" w:eastAsia="微软雅黑" w:hAnsi="微软雅黑" w:hint="eastAsia"/>
          <w:b/>
          <w:bCs/>
          <w:sz w:val="24"/>
          <w:szCs w:val="24"/>
        </w:rPr>
        <w:t>思想、务实的操作技能与互动体验的沙盘推演转化为工作技能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！</w:t>
      </w:r>
    </w:p>
    <w:p w:rsidR="00C01FE1" w:rsidRPr="00C01FE1" w:rsidRDefault="008B2AF6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B2AF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</w:t>
      </w:r>
      <w:r w:rsidRPr="008B2AF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特色</w:t>
      </w:r>
      <w:r w:rsidR="003F687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Pr="008B2AF6">
        <w:rPr>
          <w:rFonts w:ascii="微软雅黑" w:eastAsia="微软雅黑" w:hAnsi="微软雅黑"/>
          <w:sz w:val="24"/>
          <w:szCs w:val="24"/>
        </w:rPr>
        <w:br/>
      </w:r>
      <w:r w:rsidR="00C01FE1" w:rsidRPr="00C01FE1">
        <w:rPr>
          <w:rFonts w:ascii="微软雅黑" w:eastAsia="微软雅黑" w:hAnsi="微软雅黑" w:hint="eastAsia"/>
          <w:sz w:val="24"/>
          <w:szCs w:val="24"/>
        </w:rPr>
        <w:t>体验：“在参与中学习”，充分参与团队管理过程，体验本身就是价值。</w:t>
      </w:r>
    </w:p>
    <w:p w:rsidR="00C01FE1" w:rsidRPr="00C01FE1" w:rsidRDefault="00C01FE1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01FE1">
        <w:rPr>
          <w:rFonts w:ascii="微软雅黑" w:eastAsia="微软雅黑" w:hAnsi="微软雅黑" w:hint="eastAsia"/>
          <w:sz w:val="24"/>
          <w:szCs w:val="24"/>
        </w:rPr>
        <w:t>认识：</w:t>
      </w:r>
      <w:r w:rsidR="00944888">
        <w:rPr>
          <w:rFonts w:ascii="微软雅黑" w:eastAsia="微软雅黑" w:hAnsi="微软雅黑" w:hint="eastAsia"/>
          <w:sz w:val="24"/>
          <w:szCs w:val="24"/>
        </w:rPr>
        <w:t>“</w:t>
      </w:r>
      <w:r w:rsidRPr="00C01FE1">
        <w:rPr>
          <w:rFonts w:ascii="微软雅黑" w:eastAsia="微软雅黑" w:hAnsi="微软雅黑" w:hint="eastAsia"/>
          <w:sz w:val="24"/>
          <w:szCs w:val="24"/>
        </w:rPr>
        <w:t>在感悟中学习”，由转变认知到转变态度，再到改善行为模式。</w:t>
      </w:r>
    </w:p>
    <w:p w:rsidR="00C01FE1" w:rsidRPr="00C01FE1" w:rsidRDefault="00C01FE1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01FE1">
        <w:rPr>
          <w:rFonts w:ascii="微软雅黑" w:eastAsia="微软雅黑" w:hAnsi="微软雅黑" w:hint="eastAsia"/>
          <w:sz w:val="24"/>
          <w:szCs w:val="24"/>
        </w:rPr>
        <w:t>反思：“在错误中学习”，发现团队与个人特长与不足，及时调整方向和结构。</w:t>
      </w:r>
    </w:p>
    <w:p w:rsidR="00C01FE1" w:rsidRDefault="00C01FE1" w:rsidP="00C01FE1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01FE1">
        <w:rPr>
          <w:rFonts w:ascii="微软雅黑" w:eastAsia="微软雅黑" w:hAnsi="微软雅黑" w:hint="eastAsia"/>
          <w:sz w:val="24"/>
          <w:szCs w:val="24"/>
        </w:rPr>
        <w:t>应用：“在应用中学习”，自发感悟反省，自觉改善应用，长期保持效果。</w:t>
      </w:r>
    </w:p>
    <w:p w:rsidR="00EC4836" w:rsidRPr="00EC4836" w:rsidRDefault="00EC4836" w:rsidP="00C01FE1">
      <w:pPr>
        <w:adjustRightInd w:val="0"/>
        <w:snapToGrid w:val="0"/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</w:t>
      </w:r>
      <w:r w:rsidR="009101F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目标与</w:t>
      </w: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收益：</w:t>
      </w:r>
    </w:p>
    <w:p w:rsidR="006377F2" w:rsidRPr="006377F2" w:rsidRDefault="00944888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体验完整的项目管理关键流程</w:t>
      </w:r>
    </w:p>
    <w:p w:rsidR="006377F2" w:rsidRPr="006377F2" w:rsidRDefault="00944888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理解项目管理的思想与概念</w:t>
      </w:r>
    </w:p>
    <w:p w:rsidR="006377F2" w:rsidRPr="006377F2" w:rsidRDefault="00944888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学会制定项目的目标与整体规划</w:t>
      </w:r>
    </w:p>
    <w:p w:rsidR="006377F2" w:rsidRPr="006377F2" w:rsidRDefault="00944888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掌握评估项目管理中的风险因素</w:t>
      </w:r>
    </w:p>
    <w:p w:rsidR="006377F2" w:rsidRPr="006377F2" w:rsidRDefault="006377F2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理解项目中的人力资源分工机制</w:t>
      </w:r>
    </w:p>
    <w:p w:rsidR="006377F2" w:rsidRPr="006377F2" w:rsidRDefault="006377F2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理解项目中从目标到结果的步骤</w:t>
      </w:r>
    </w:p>
    <w:p w:rsidR="006377F2" w:rsidRPr="006377F2" w:rsidRDefault="006377F2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学会战略眼光看待整个项目管理</w:t>
      </w:r>
    </w:p>
    <w:p w:rsidR="006377F2" w:rsidRPr="006377F2" w:rsidRDefault="006377F2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掌握项目中资源管理与预算制定</w:t>
      </w:r>
    </w:p>
    <w:p w:rsidR="006377F2" w:rsidRPr="006377F2" w:rsidRDefault="006377F2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学会整个项目管理中的关键技能</w:t>
      </w:r>
    </w:p>
    <w:p w:rsidR="006377F2" w:rsidRPr="006377F2" w:rsidRDefault="006377F2" w:rsidP="006377F2">
      <w:pPr>
        <w:widowControl/>
        <w:numPr>
          <w:ilvl w:val="0"/>
          <w:numId w:val="22"/>
        </w:numPr>
        <w:tabs>
          <w:tab w:val="left" w:pos="420"/>
        </w:tabs>
        <w:rPr>
          <w:rFonts w:ascii="微软雅黑" w:eastAsia="微软雅黑" w:hAnsi="微软雅黑"/>
          <w:bCs/>
          <w:sz w:val="24"/>
          <w:szCs w:val="24"/>
        </w:rPr>
      </w:pPr>
      <w:r w:rsidRPr="006377F2">
        <w:rPr>
          <w:rFonts w:ascii="微软雅黑" w:eastAsia="微软雅黑" w:hAnsi="微软雅黑" w:hint="eastAsia"/>
          <w:bCs/>
          <w:sz w:val="24"/>
          <w:szCs w:val="24"/>
        </w:rPr>
        <w:t>领悟项目管理的意义与价值所在</w:t>
      </w:r>
    </w:p>
    <w:p w:rsidR="00B509C4" w:rsidRDefault="00B509C4" w:rsidP="009101F8">
      <w:pPr>
        <w:widowControl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沙盘推演+角色扮演+情景模拟+小组讨论+点评讲解</w:t>
      </w:r>
    </w:p>
    <w:p w:rsidR="004D46F0" w:rsidRP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547BCE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课程对象：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总经理、中高层管理人员、部门主管、业务骨干</w:t>
      </w:r>
      <w:r w:rsidR="00630A5E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630A5E" w:rsidRPr="00630A5E">
        <w:rPr>
          <w:rFonts w:ascii="微软雅黑" w:eastAsia="微软雅黑" w:hAnsi="微软雅黑" w:cs="Times New Roman" w:hint="eastAsia"/>
          <w:sz w:val="24"/>
          <w:szCs w:val="24"/>
        </w:rPr>
        <w:t>项目管理人员及专业技术人才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等</w:t>
      </w:r>
    </w:p>
    <w:p w:rsidR="00630A5E" w:rsidRDefault="00630A5E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630A5E" w:rsidRDefault="00630A5E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630A5E" w:rsidRDefault="00630A5E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110DE4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8"/>
          <w:szCs w:val="28"/>
        </w:rPr>
      </w:pPr>
      <w:r w:rsidRPr="00110DE4">
        <w:rPr>
          <w:rFonts w:ascii="微软雅黑" w:eastAsia="微软雅黑" w:hAnsi="微软雅黑" w:cs="Times New Roman" w:hint="eastAsia"/>
          <w:b/>
          <w:color w:val="1F4E79"/>
          <w:sz w:val="28"/>
          <w:szCs w:val="28"/>
        </w:rPr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705DFB" w:rsidRDefault="00705DFB" w:rsidP="00705DFB">
      <w:pPr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第一讲：</w:t>
      </w:r>
      <w:r w:rsidRPr="00705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课程导入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项目的定义和分类</w:t>
      </w:r>
    </w:p>
    <w:p w:rsidR="00705DFB" w:rsidRP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熟悉沙盘、手册、报表</w:t>
      </w:r>
    </w:p>
    <w:p w:rsidR="00705DFB" w:rsidRDefault="00705DFB" w:rsidP="00705DFB">
      <w:pPr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第二讲：</w:t>
      </w:r>
      <w:r w:rsidRPr="00705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讲师带领进行第1年演练，讲解推演规则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项目管理沙盘摆盘　推演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填写成本表及利润表</w:t>
      </w:r>
    </w:p>
    <w:p w:rsidR="00705DFB" w:rsidRP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案例：美国圣迭戈房屋建造比赛</w:t>
      </w:r>
    </w:p>
    <w:p w:rsidR="00705DFB" w:rsidRDefault="00705DFB" w:rsidP="00705DFB">
      <w:pPr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第三讲：</w:t>
      </w:r>
      <w:r w:rsidRPr="00705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项目管理沙盘点评：项目任务、资源、执行、风险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项目和任务、资源、执行问题、风险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学员第1年演练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结果点评，知识点讲解：</w:t>
      </w:r>
      <w:r w:rsidRPr="00705DFB">
        <w:rPr>
          <w:rFonts w:ascii="微软雅黑" w:eastAsia="微软雅黑" w:hAnsi="微软雅黑" w:hint="eastAsia"/>
          <w:sz w:val="24"/>
          <w:szCs w:val="24"/>
        </w:rPr>
        <w:br/>
        <w:t>目标的产生和制定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启动过程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利益相关者满意</w:t>
      </w:r>
    </w:p>
    <w:p w:rsidR="00705DFB" w:rsidRP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案例：智联招聘、斯堪的纳维亚航空公司等</w:t>
      </w:r>
    </w:p>
    <w:p w:rsidR="00705DFB" w:rsidRDefault="00705DFB" w:rsidP="00705DFB">
      <w:pPr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第四讲：</w:t>
      </w:r>
      <w:r w:rsidRPr="00705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项目管理沙盘点评：项目计划核心流程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lastRenderedPageBreak/>
        <w:t>盘面点评，知识点讲解：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目标分解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规划过程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项目计划核心流程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案例：某客户答谢活动案例、项目冲突因素统计数据</w:t>
      </w:r>
    </w:p>
    <w:p w:rsidR="00705DFB" w:rsidRP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WORKSHOP：项目分解、项目进度和资源计划</w:t>
      </w:r>
    </w:p>
    <w:p w:rsidR="00705DFB" w:rsidRDefault="00705DFB" w:rsidP="00705DFB">
      <w:pPr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第五讲：</w:t>
      </w:r>
      <w:r w:rsidRPr="00705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项目管理沙盘点评：项目目标跟踪与控制过程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盘面点评，知识点讲解：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目标跟踪与控制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控制过程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风险管理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案例：可口可乐、贵州磷肥厂、Motorola等</w:t>
      </w:r>
    </w:p>
    <w:p w:rsidR="00705DFB" w:rsidRP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WORKSHOP：风险</w:t>
      </w:r>
    </w:p>
    <w:p w:rsidR="00705DFB" w:rsidRDefault="00705DFB" w:rsidP="00705DFB">
      <w:pPr>
        <w:spacing w:line="276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第六讲：</w:t>
      </w:r>
      <w:r w:rsidRPr="00705DF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项目管理沙盘点评：项目预算管理与终止阶段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知识点讲解：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数据量化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案例：神州数码等展示各组经营业绩并点评</w:t>
      </w:r>
    </w:p>
    <w:p w:rsid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课程知识点总结</w:t>
      </w:r>
    </w:p>
    <w:p w:rsidR="00705DFB" w:rsidRPr="00705DFB" w:rsidRDefault="00705DFB" w:rsidP="00705DF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705DFB">
        <w:rPr>
          <w:rFonts w:ascii="微软雅黑" w:eastAsia="微软雅黑" w:hAnsi="微软雅黑" w:hint="eastAsia"/>
          <w:sz w:val="24"/>
          <w:szCs w:val="24"/>
        </w:rPr>
        <w:t>分享学习体会与收获，制定自身行动方案</w:t>
      </w:r>
    </w:p>
    <w:sectPr w:rsidR="00705DFB" w:rsidRPr="00705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6265" w:rsidRDefault="00276265" w:rsidP="00A21138">
      <w:r>
        <w:separator/>
      </w:r>
    </w:p>
  </w:endnote>
  <w:endnote w:type="continuationSeparator" w:id="0">
    <w:p w:rsidR="00276265" w:rsidRDefault="00276265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6265" w:rsidRDefault="00276265" w:rsidP="00A21138">
      <w:r>
        <w:separator/>
      </w:r>
    </w:p>
  </w:footnote>
  <w:footnote w:type="continuationSeparator" w:id="0">
    <w:p w:rsidR="00276265" w:rsidRDefault="00276265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FBBC294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C"/>
    <w:multiLevelType w:val="multilevel"/>
    <w:tmpl w:val="B8AE8E2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D"/>
    <w:multiLevelType w:val="multilevel"/>
    <w:tmpl w:val="B0149AC6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000012"/>
    <w:multiLevelType w:val="singleLevel"/>
    <w:tmpl w:val="00000012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0000013"/>
    <w:multiLevelType w:val="singleLevel"/>
    <w:tmpl w:val="00000013"/>
    <w:lvl w:ilvl="0">
      <w:start w:val="3"/>
      <w:numFmt w:val="decimal"/>
      <w:suff w:val="nothing"/>
      <w:lvlText w:val="%1、"/>
      <w:lvlJc w:val="left"/>
    </w:lvl>
  </w:abstractNum>
  <w:abstractNum w:abstractNumId="8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D131792"/>
    <w:multiLevelType w:val="hybridMultilevel"/>
    <w:tmpl w:val="9710CFF2"/>
    <w:lvl w:ilvl="0" w:tplc="8062B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18"/>
  </w:num>
  <w:num w:numId="3">
    <w:abstractNumId w:val="15"/>
  </w:num>
  <w:num w:numId="4">
    <w:abstractNumId w:val="17"/>
  </w:num>
  <w:num w:numId="5">
    <w:abstractNumId w:val="12"/>
  </w:num>
  <w:num w:numId="6">
    <w:abstractNumId w:val="21"/>
  </w:num>
  <w:num w:numId="7">
    <w:abstractNumId w:val="11"/>
  </w:num>
  <w:num w:numId="8">
    <w:abstractNumId w:val="16"/>
  </w:num>
  <w:num w:numId="9">
    <w:abstractNumId w:val="9"/>
  </w:num>
  <w:num w:numId="10">
    <w:abstractNumId w:val="19"/>
  </w:num>
  <w:num w:numId="11">
    <w:abstractNumId w:val="14"/>
  </w:num>
  <w:num w:numId="12">
    <w:abstractNumId w:val="13"/>
  </w:num>
  <w:num w:numId="13">
    <w:abstractNumId w:val="10"/>
  </w:num>
  <w:num w:numId="14">
    <w:abstractNumId w:val="4"/>
  </w:num>
  <w:num w:numId="15">
    <w:abstractNumId w:val="2"/>
  </w:num>
  <w:num w:numId="16">
    <w:abstractNumId w:val="3"/>
  </w:num>
  <w:num w:numId="17">
    <w:abstractNumId w:val="0"/>
  </w:num>
  <w:num w:numId="18">
    <w:abstractNumId w:val="5"/>
  </w:num>
  <w:num w:numId="19">
    <w:abstractNumId w:val="6"/>
  </w:num>
  <w:num w:numId="20">
    <w:abstractNumId w:val="8"/>
  </w:num>
  <w:num w:numId="21">
    <w:abstractNumId w:val="7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69E2"/>
    <w:rsid w:val="00017E34"/>
    <w:rsid w:val="000252D1"/>
    <w:rsid w:val="000359A6"/>
    <w:rsid w:val="0004344A"/>
    <w:rsid w:val="00050B28"/>
    <w:rsid w:val="000554EE"/>
    <w:rsid w:val="00056EFE"/>
    <w:rsid w:val="00060904"/>
    <w:rsid w:val="00061696"/>
    <w:rsid w:val="00061E3E"/>
    <w:rsid w:val="0006292F"/>
    <w:rsid w:val="00067120"/>
    <w:rsid w:val="00070AFD"/>
    <w:rsid w:val="00072BFF"/>
    <w:rsid w:val="00072FCE"/>
    <w:rsid w:val="00077F2C"/>
    <w:rsid w:val="00080AB4"/>
    <w:rsid w:val="00081E1A"/>
    <w:rsid w:val="000872BF"/>
    <w:rsid w:val="0009088F"/>
    <w:rsid w:val="0009732B"/>
    <w:rsid w:val="000A260B"/>
    <w:rsid w:val="000A3E99"/>
    <w:rsid w:val="000A5609"/>
    <w:rsid w:val="000B1DB5"/>
    <w:rsid w:val="000B4414"/>
    <w:rsid w:val="000C2828"/>
    <w:rsid w:val="000C438F"/>
    <w:rsid w:val="000C50AD"/>
    <w:rsid w:val="000C6B2C"/>
    <w:rsid w:val="000D119A"/>
    <w:rsid w:val="000D465A"/>
    <w:rsid w:val="000D48A1"/>
    <w:rsid w:val="000D5A23"/>
    <w:rsid w:val="000E2A70"/>
    <w:rsid w:val="000E5905"/>
    <w:rsid w:val="000F237A"/>
    <w:rsid w:val="00103BBD"/>
    <w:rsid w:val="00110DE4"/>
    <w:rsid w:val="00113E97"/>
    <w:rsid w:val="00121DE9"/>
    <w:rsid w:val="00122173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1F72DB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63D4"/>
    <w:rsid w:val="00247E95"/>
    <w:rsid w:val="00251E2C"/>
    <w:rsid w:val="0025277A"/>
    <w:rsid w:val="00253AE6"/>
    <w:rsid w:val="00253F78"/>
    <w:rsid w:val="00254082"/>
    <w:rsid w:val="0025412D"/>
    <w:rsid w:val="0025661C"/>
    <w:rsid w:val="002603BA"/>
    <w:rsid w:val="0026195F"/>
    <w:rsid w:val="00266BFD"/>
    <w:rsid w:val="00266C30"/>
    <w:rsid w:val="0026736C"/>
    <w:rsid w:val="002723DA"/>
    <w:rsid w:val="00273C6C"/>
    <w:rsid w:val="0027559E"/>
    <w:rsid w:val="00276265"/>
    <w:rsid w:val="002768B6"/>
    <w:rsid w:val="002800CC"/>
    <w:rsid w:val="002814EB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66A4"/>
    <w:rsid w:val="002C72A6"/>
    <w:rsid w:val="002D0649"/>
    <w:rsid w:val="002D08D2"/>
    <w:rsid w:val="002D1C0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F1E"/>
    <w:rsid w:val="0038659A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3E2646"/>
    <w:rsid w:val="003F6877"/>
    <w:rsid w:val="00404076"/>
    <w:rsid w:val="004053EF"/>
    <w:rsid w:val="00407E6D"/>
    <w:rsid w:val="00412CEC"/>
    <w:rsid w:val="00413B1D"/>
    <w:rsid w:val="00415E31"/>
    <w:rsid w:val="004169E1"/>
    <w:rsid w:val="00417263"/>
    <w:rsid w:val="00420E09"/>
    <w:rsid w:val="00433546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021B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5ABF"/>
    <w:rsid w:val="00517A44"/>
    <w:rsid w:val="00527972"/>
    <w:rsid w:val="00533A55"/>
    <w:rsid w:val="00540CF3"/>
    <w:rsid w:val="0054193A"/>
    <w:rsid w:val="00547BCE"/>
    <w:rsid w:val="00551782"/>
    <w:rsid w:val="00551E67"/>
    <w:rsid w:val="00554EFB"/>
    <w:rsid w:val="0055594C"/>
    <w:rsid w:val="00561DAF"/>
    <w:rsid w:val="00567ECA"/>
    <w:rsid w:val="005741E5"/>
    <w:rsid w:val="00574A32"/>
    <w:rsid w:val="00574B9A"/>
    <w:rsid w:val="0057642F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0A5E"/>
    <w:rsid w:val="00631A70"/>
    <w:rsid w:val="0063423E"/>
    <w:rsid w:val="006377F2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076B"/>
    <w:rsid w:val="006D4296"/>
    <w:rsid w:val="006D4A62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05DFB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83A58"/>
    <w:rsid w:val="007870A7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881"/>
    <w:rsid w:val="007D55C5"/>
    <w:rsid w:val="007D64BA"/>
    <w:rsid w:val="007D7C9B"/>
    <w:rsid w:val="007F236A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07F9"/>
    <w:rsid w:val="0084634D"/>
    <w:rsid w:val="00847785"/>
    <w:rsid w:val="00855079"/>
    <w:rsid w:val="00855DF6"/>
    <w:rsid w:val="008632B8"/>
    <w:rsid w:val="00863615"/>
    <w:rsid w:val="0086369B"/>
    <w:rsid w:val="00866D51"/>
    <w:rsid w:val="00874F4A"/>
    <w:rsid w:val="008760AE"/>
    <w:rsid w:val="00876431"/>
    <w:rsid w:val="008851A0"/>
    <w:rsid w:val="00885FD6"/>
    <w:rsid w:val="0089225B"/>
    <w:rsid w:val="008A2B26"/>
    <w:rsid w:val="008A57BF"/>
    <w:rsid w:val="008B1149"/>
    <w:rsid w:val="008B2AF6"/>
    <w:rsid w:val="008B36E1"/>
    <w:rsid w:val="008B4FA2"/>
    <w:rsid w:val="008C1D1B"/>
    <w:rsid w:val="008C315E"/>
    <w:rsid w:val="008C5CE7"/>
    <w:rsid w:val="008C71A9"/>
    <w:rsid w:val="008E1275"/>
    <w:rsid w:val="008F144A"/>
    <w:rsid w:val="008F3A46"/>
    <w:rsid w:val="008F6F2E"/>
    <w:rsid w:val="008F7F58"/>
    <w:rsid w:val="00900C69"/>
    <w:rsid w:val="009024A4"/>
    <w:rsid w:val="009025CD"/>
    <w:rsid w:val="00902671"/>
    <w:rsid w:val="009101F8"/>
    <w:rsid w:val="0091494F"/>
    <w:rsid w:val="00915E52"/>
    <w:rsid w:val="00916860"/>
    <w:rsid w:val="00917D6F"/>
    <w:rsid w:val="009204E8"/>
    <w:rsid w:val="0092112D"/>
    <w:rsid w:val="009229FD"/>
    <w:rsid w:val="00923306"/>
    <w:rsid w:val="009275F9"/>
    <w:rsid w:val="0093247B"/>
    <w:rsid w:val="00934700"/>
    <w:rsid w:val="0094072D"/>
    <w:rsid w:val="009445D6"/>
    <w:rsid w:val="00944888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5C34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1D29"/>
    <w:rsid w:val="009F21E5"/>
    <w:rsid w:val="009F4F41"/>
    <w:rsid w:val="009F5B4B"/>
    <w:rsid w:val="009F5DF1"/>
    <w:rsid w:val="00A01C87"/>
    <w:rsid w:val="00A02019"/>
    <w:rsid w:val="00A031F1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19B3"/>
    <w:rsid w:val="00A53620"/>
    <w:rsid w:val="00A574F5"/>
    <w:rsid w:val="00A637FF"/>
    <w:rsid w:val="00A63E32"/>
    <w:rsid w:val="00A648A7"/>
    <w:rsid w:val="00A67424"/>
    <w:rsid w:val="00A706EB"/>
    <w:rsid w:val="00A75DBA"/>
    <w:rsid w:val="00A802CF"/>
    <w:rsid w:val="00A8144A"/>
    <w:rsid w:val="00A850A1"/>
    <w:rsid w:val="00A8534F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93814"/>
    <w:rsid w:val="00B9574E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1FE1"/>
    <w:rsid w:val="00C0337E"/>
    <w:rsid w:val="00C04BBD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96D14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72E"/>
    <w:rsid w:val="00CF2775"/>
    <w:rsid w:val="00D04E9A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436"/>
    <w:rsid w:val="00D5157B"/>
    <w:rsid w:val="00D52147"/>
    <w:rsid w:val="00D5417C"/>
    <w:rsid w:val="00D576A0"/>
    <w:rsid w:val="00D641DA"/>
    <w:rsid w:val="00D660DF"/>
    <w:rsid w:val="00D71768"/>
    <w:rsid w:val="00D7250F"/>
    <w:rsid w:val="00D84DBF"/>
    <w:rsid w:val="00D94887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E5B27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1B0C"/>
    <w:rsid w:val="00E344FE"/>
    <w:rsid w:val="00E377A1"/>
    <w:rsid w:val="00E401BE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4D9B"/>
    <w:rsid w:val="00EC63D6"/>
    <w:rsid w:val="00ED5EBD"/>
    <w:rsid w:val="00ED6039"/>
    <w:rsid w:val="00ED784B"/>
    <w:rsid w:val="00EE0DFD"/>
    <w:rsid w:val="00EE0F4B"/>
    <w:rsid w:val="00EE14E5"/>
    <w:rsid w:val="00EF0A5B"/>
    <w:rsid w:val="00EF2D8E"/>
    <w:rsid w:val="00EF47B9"/>
    <w:rsid w:val="00F051E0"/>
    <w:rsid w:val="00F053FA"/>
    <w:rsid w:val="00F072B4"/>
    <w:rsid w:val="00F072B9"/>
    <w:rsid w:val="00F1025D"/>
    <w:rsid w:val="00F10899"/>
    <w:rsid w:val="00F144A3"/>
    <w:rsid w:val="00F21E39"/>
    <w:rsid w:val="00F22E0E"/>
    <w:rsid w:val="00F231D3"/>
    <w:rsid w:val="00F310CC"/>
    <w:rsid w:val="00F31B20"/>
    <w:rsid w:val="00F34EA0"/>
    <w:rsid w:val="00F36CED"/>
    <w:rsid w:val="00F47F05"/>
    <w:rsid w:val="00F50693"/>
    <w:rsid w:val="00F51C1B"/>
    <w:rsid w:val="00F6057B"/>
    <w:rsid w:val="00F62BCE"/>
    <w:rsid w:val="00F67B44"/>
    <w:rsid w:val="00F70691"/>
    <w:rsid w:val="00F70FC6"/>
    <w:rsid w:val="00F72269"/>
    <w:rsid w:val="00F772CB"/>
    <w:rsid w:val="00F8117F"/>
    <w:rsid w:val="00F8664F"/>
    <w:rsid w:val="00F92C57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416B5"/>
  <w15:docId w15:val="{89BD4071-B433-4BA9-AF4D-5EC972E8F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78D84-33E6-4098-8FD3-5CD8E284D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5</Pages>
  <Words>260</Words>
  <Characters>1488</Characters>
  <Application>Microsoft Office Word</Application>
  <DocSecurity>0</DocSecurity>
  <Lines>12</Lines>
  <Paragraphs>3</Paragraphs>
  <ScaleCrop>false</ScaleCrop>
  <Company>保定佰思特汽车零部件有限公司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30</cp:revision>
  <dcterms:created xsi:type="dcterms:W3CDTF">2020-09-23T06:51:00Z</dcterms:created>
  <dcterms:modified xsi:type="dcterms:W3CDTF">2022-02-16T02:47:00Z</dcterms:modified>
</cp:coreProperties>
</file>