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09B5" w:rsidRPr="00CB204A" w:rsidRDefault="001B09B5" w:rsidP="001B09B5">
      <w:pPr>
        <w:autoSpaceDE w:val="0"/>
        <w:autoSpaceDN w:val="0"/>
        <w:jc w:val="left"/>
        <w:rPr>
          <w:rFonts w:ascii="Times New Roman" w:eastAsia="宋体" w:hAnsi="宋体" w:cs="宋体"/>
          <w:kern w:val="0"/>
          <w:sz w:val="20"/>
          <w:szCs w:val="28"/>
          <w:lang w:val="zh-CN" w:bidi="zh-CN"/>
        </w:rPr>
      </w:pPr>
      <w:r w:rsidRPr="00CB204A">
        <w:rPr>
          <w:rFonts w:ascii="宋体" w:eastAsia="宋体" w:hAnsi="宋体" w:cs="宋体"/>
          <w:noProof/>
          <w:kern w:val="0"/>
          <w:sz w:val="28"/>
          <w:szCs w:val="28"/>
        </w:rPr>
        <mc:AlternateContent>
          <mc:Choice Requires="wpg">
            <w:drawing>
              <wp:anchor distT="0" distB="0" distL="114300" distR="114300" simplePos="0" relativeHeight="251660288" behindDoc="1" locked="0" layoutInCell="1" allowOverlap="1" wp14:anchorId="08D5A2C0" wp14:editId="06D16344">
                <wp:simplePos x="0" y="0"/>
                <wp:positionH relativeFrom="page">
                  <wp:posOffset>16510</wp:posOffset>
                </wp:positionH>
                <wp:positionV relativeFrom="page">
                  <wp:posOffset>0</wp:posOffset>
                </wp:positionV>
                <wp:extent cx="7542530" cy="3013075"/>
                <wp:effectExtent l="0" t="0" r="1270" b="15875"/>
                <wp:wrapNone/>
                <wp:docPr id="24" name="组合 2"/>
                <wp:cNvGraphicFramePr/>
                <a:graphic xmlns:a="http://schemas.openxmlformats.org/drawingml/2006/main">
                  <a:graphicData uri="http://schemas.microsoft.com/office/word/2010/wordprocessingGroup">
                    <wpg:wgp>
                      <wpg:cNvGrpSpPr/>
                      <wpg:grpSpPr>
                        <a:xfrm>
                          <a:off x="0" y="0"/>
                          <a:ext cx="7542530" cy="3013075"/>
                          <a:chOff x="26" y="0"/>
                          <a:chExt cx="11878" cy="4745"/>
                        </a:xfrm>
                      </wpg:grpSpPr>
                      <pic:pic xmlns:pic="http://schemas.openxmlformats.org/drawingml/2006/picture">
                        <pic:nvPicPr>
                          <pic:cNvPr id="20" name="图片 3"/>
                          <pic:cNvPicPr>
                            <a:picLocks noChangeAspect="1"/>
                          </pic:cNvPicPr>
                        </pic:nvPicPr>
                        <pic:blipFill>
                          <a:blip r:embed="rId8"/>
                          <a:stretch>
                            <a:fillRect/>
                          </a:stretch>
                        </pic:blipFill>
                        <pic:spPr>
                          <a:xfrm>
                            <a:off x="26" y="0"/>
                            <a:ext cx="11878" cy="4649"/>
                          </a:xfrm>
                          <a:prstGeom prst="rect">
                            <a:avLst/>
                          </a:prstGeom>
                          <a:noFill/>
                          <a:ln>
                            <a:noFill/>
                          </a:ln>
                        </pic:spPr>
                      </pic:pic>
                      <pic:pic xmlns:pic="http://schemas.openxmlformats.org/drawingml/2006/picture">
                        <pic:nvPicPr>
                          <pic:cNvPr id="21" name="图片 4"/>
                          <pic:cNvPicPr>
                            <a:picLocks noChangeAspect="1"/>
                          </pic:cNvPicPr>
                        </pic:nvPicPr>
                        <pic:blipFill>
                          <a:blip r:embed="rId9"/>
                          <a:stretch>
                            <a:fillRect/>
                          </a:stretch>
                        </pic:blipFill>
                        <pic:spPr>
                          <a:xfrm>
                            <a:off x="8203" y="2599"/>
                            <a:ext cx="2940" cy="2146"/>
                          </a:xfrm>
                          <a:prstGeom prst="rect">
                            <a:avLst/>
                          </a:prstGeom>
                          <a:noFill/>
                          <a:ln>
                            <a:noFill/>
                          </a:ln>
                        </pic:spPr>
                      </pic:pic>
                      <pic:pic xmlns:pic="http://schemas.openxmlformats.org/drawingml/2006/picture">
                        <pic:nvPicPr>
                          <pic:cNvPr id="22" name="图片 5"/>
                          <pic:cNvPicPr>
                            <a:picLocks noChangeAspect="1"/>
                          </pic:cNvPicPr>
                        </pic:nvPicPr>
                        <pic:blipFill>
                          <a:blip r:embed="rId10"/>
                          <a:stretch>
                            <a:fillRect/>
                          </a:stretch>
                        </pic:blipFill>
                        <pic:spPr>
                          <a:xfrm>
                            <a:off x="4737" y="2599"/>
                            <a:ext cx="2940" cy="2146"/>
                          </a:xfrm>
                          <a:prstGeom prst="rect">
                            <a:avLst/>
                          </a:prstGeom>
                          <a:noFill/>
                          <a:ln>
                            <a:noFill/>
                          </a:ln>
                        </pic:spPr>
                      </pic:pic>
                      <pic:pic xmlns:pic="http://schemas.openxmlformats.org/drawingml/2006/picture">
                        <pic:nvPicPr>
                          <pic:cNvPr id="23" name="图片 6"/>
                          <pic:cNvPicPr>
                            <a:picLocks noChangeAspect="1"/>
                          </pic:cNvPicPr>
                        </pic:nvPicPr>
                        <pic:blipFill>
                          <a:blip r:embed="rId11"/>
                          <a:stretch>
                            <a:fillRect/>
                          </a:stretch>
                        </pic:blipFill>
                        <pic:spPr>
                          <a:xfrm>
                            <a:off x="1166" y="2599"/>
                            <a:ext cx="2940" cy="2146"/>
                          </a:xfrm>
                          <a:prstGeom prst="rect">
                            <a:avLst/>
                          </a:prstGeom>
                          <a:noFill/>
                          <a:ln>
                            <a:noFill/>
                          </a:ln>
                        </pic:spPr>
                      </pic:pic>
                    </wpg:wgp>
                  </a:graphicData>
                </a:graphic>
              </wp:anchor>
            </w:drawing>
          </mc:Choice>
          <mc:Fallback>
            <w:pict>
              <v:group w14:anchorId="55CBBAC1" id="组合 2" o:spid="_x0000_s1026" style="position:absolute;left:0;text-align:left;margin-left:1.3pt;margin-top:0;width:593.9pt;height:237.25pt;z-index:-251656192;mso-position-horizontal-relative:page;mso-position-vertical-relative:page" coordorigin="26" coordsize="11878,474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nT&#10;9n7/AJJHoP8A23/9KJa9Drzz9n7/AJJHoP8A23/9KJa9DrxavxyOuHwBRRRWZQUUUUw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4Y+In/ACUDxN/2FLr/ANGtX3PXwx8RP+SgeJv+wpdf+jWrsw27InufUn7P&#10;3/JI9B/7b/8ApRLXodeefs/f8kj0H/tv/wClEteh1zVfjkOHwBRRRWZQUUUUw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GPiJ/wAlA8Tf9hS6/wDRrV9z18MfET/koHib/sKXX/o1q6cP1JZ9TfAD/kkmg/8Abf8A&#10;9Hy16DXn3wA/5JJoP/bf/wBHy16DWU/jGFFFFZj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GPiJ&#10;/wAlA8Tf9hS6/wDRrV9z18MfET/koHib/sKXX/o1q6cP1JZ9TfAD/kkmg/8Abf8A9Hy16DXn3wA/&#10;5JJoP/bf/wBHy16DWU/jGFFFFZj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GPiJ/wAlA8Tf9hS6&#10;/wDRrV9z18MfET/koHib/sKXX/o1q6cP1JZ9TfAD/kkmg/8Abf8A9Hy16DXn3wA/5JJoP/bf/wBH&#10;y16DWU/jGFFFFZj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GPiJ/wAlA8Tf9hS6/wDRrV9z18Mf&#10;ET/koHib/sKXX/o1q6cP1JZ9TfAD/kkmg/8Abf8A9Hy16DXn3wA/5JJoP/bf/wBHy16DWU/jGFFF&#10;FZj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GPiJ/wAlA8Tf9hS6/wDRrV9z18MfET/koHib/sKX&#10;X/o1q6cP1JZ9TfAD/kkmg/8Abf8A9Hy16DXn3wA/5JJoP/bf/wBHy16DWU/jGFFFFZj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GPiJ/wAlA8Tf9hS6/wDRrV9z18MfET/koHib/sKXX/o1q6cP1JZ9&#10;TfAD/kkmg/8Abf8A9Hy16DXn3wA/5JJoP/bf/wBHy16DWU/jGFFFFZj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GPiJ/wAlA8Tf9hS6/wDRrV9z18MfET/koHib/sKXX/o1q6cP1JZ9TfAD/kkmg/8A&#10;bf8A9Hy16DXn3wA/5JJoP/bf/wBHy16DWU/jGFFFFZj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10;GPiJ/wAlA8Tf9hS6/wDRrV9z18MfET/koHib/sKXX/o1q6cP1JZ9TfAD/kkmg/8Abf8A9Hy16DXn&#10;3wA/5JJoP/bf/wBHy16DWU/jGFFFFZj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GPiJ/wAlA8Tf&#10;9hS6/wDRrV9z18MfET/koHib/sKXX/o1q6cP1JZ9TfAD/kkmg/8Abf8A9Hy16DXn3wA/5JJoP/bf&#10;/wBHy16DWU/jGFFFFZj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GPiJ/wAlA8Tf9hS6/wDRrV9z&#10;18MfET/koHib/sKXX/o1q6cP1JZ9TfAD/kkmg/8Abf8A9Hy16DXn3wA/5JJoP/bf/wBHy16DWU/j&#10;GFFFFZj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26;width:11878;height:4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">
                  <v:imagedata r:id="rId12" o:title=""/>
                  <v:path arrowok="t"/>
                </v:shape>
                <v:shape id="图片 4" o:spid="_x0000_s1028" type="#_x0000_t75" style="position:absolute;left:8203;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">
                  <v:imagedata r:id="rId13" o:title=""/>
                  <v:path arrowok="t"/>
                </v:shape>
                <v:shape id="图片 5" o:spid="_x0000_s1029" type="#_x0000_t75" style="position:absolute;left:4737;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">
                  <v:imagedata r:id="rId14" o:title=""/>
                  <v:path arrowok="t"/>
                </v:shape>
                <v:shape id="图片 6" o:spid="_x0000_s1030" type="#_x0000_t75" style="position:absolute;left:1166;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">
                  <v:imagedata r:id="rId15" o:title=""/>
                  <v:path arrowok="t"/>
                </v:shape>
                <w10:wrap anchorx="page" anchory="page"/>
              </v:group>
            </w:pict>
          </mc:Fallback>
        </mc:AlternateContent>
      </w: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jc w:val="left"/>
        <w:rPr>
          <w:rFonts w:ascii="Times New Roman" w:eastAsia="宋体" w:hAnsi="宋体" w:cs="宋体"/>
          <w:kern w:val="0"/>
          <w:sz w:val="20"/>
          <w:szCs w:val="28"/>
          <w:lang w:val="zh-CN" w:bidi="zh-CN"/>
        </w:rPr>
      </w:pPr>
    </w:p>
    <w:p w:rsidR="001B09B5" w:rsidRPr="00CB204A" w:rsidRDefault="001B09B5" w:rsidP="001B09B5">
      <w:pPr>
        <w:autoSpaceDE w:val="0"/>
        <w:autoSpaceDN w:val="0"/>
        <w:spacing w:before="8"/>
        <w:jc w:val="left"/>
        <w:rPr>
          <w:rFonts w:ascii="Times New Roman" w:eastAsia="宋体" w:hAnsi="宋体" w:cs="宋体"/>
          <w:kern w:val="0"/>
          <w:sz w:val="24"/>
          <w:szCs w:val="28"/>
          <w:lang w:val="zh-CN" w:bidi="zh-CN"/>
        </w:rPr>
      </w:pPr>
    </w:p>
    <w:p w:rsidR="001B09B5" w:rsidRPr="001B09B5" w:rsidRDefault="001B09B5" w:rsidP="001B09B5">
      <w:pPr>
        <w:autoSpaceDE w:val="0"/>
        <w:autoSpaceDN w:val="0"/>
        <w:spacing w:line="924" w:lineRule="exact"/>
        <w:ind w:left="1334" w:right="1613"/>
        <w:jc w:val="center"/>
        <w:outlineLvl w:val="0"/>
        <w:rPr>
          <w:rFonts w:ascii="微软雅黑" w:eastAsia="微软雅黑" w:hAnsi="微软雅黑" w:cs="微软雅黑"/>
          <w:b/>
          <w:bCs/>
          <w:kern w:val="0"/>
          <w:sz w:val="40"/>
          <w:szCs w:val="52"/>
          <w:lang w:val="zh-CN" w:bidi="zh-CN"/>
        </w:rPr>
      </w:pPr>
      <w:r w:rsidRPr="001B09B5">
        <w:rPr>
          <w:rFonts w:ascii="微软雅黑" w:eastAsia="微软雅黑" w:hAnsi="微软雅黑" w:cs="微软雅黑"/>
          <w:b/>
          <w:bCs/>
          <w:kern w:val="0"/>
          <w:sz w:val="40"/>
          <w:szCs w:val="52"/>
          <w:lang w:val="zh-CN" w:bidi="zh-CN"/>
        </w:rPr>
        <w:t>《</w:t>
      </w:r>
      <w:r w:rsidRPr="001B09B5">
        <w:rPr>
          <w:rFonts w:ascii="微软雅黑" w:eastAsia="微软雅黑" w:hAnsi="微软雅黑" w:cs="微软雅黑" w:hint="eastAsia"/>
          <w:b/>
          <w:bCs/>
          <w:kern w:val="0"/>
          <w:sz w:val="40"/>
          <w:szCs w:val="52"/>
          <w:lang w:val="zh-CN" w:bidi="zh-CN"/>
        </w:rPr>
        <w:t>高绩效团队建设与管理</w:t>
      </w:r>
      <w:r w:rsidRPr="001B09B5">
        <w:rPr>
          <w:rFonts w:ascii="微软雅黑" w:eastAsia="微软雅黑" w:hAnsi="微软雅黑" w:cs="微软雅黑"/>
          <w:b/>
          <w:bCs/>
          <w:kern w:val="0"/>
          <w:sz w:val="40"/>
          <w:szCs w:val="52"/>
          <w:lang w:val="zh-CN" w:bidi="zh-CN"/>
        </w:rPr>
        <w:t>沙盘模拟演练课程》</w:t>
      </w:r>
    </w:p>
    <w:p w:rsidR="001B09B5" w:rsidRPr="001B09B5" w:rsidRDefault="003E1F85" w:rsidP="001B09B5">
      <w:pPr>
        <w:autoSpaceDE w:val="0"/>
        <w:autoSpaceDN w:val="0"/>
        <w:spacing w:before="536"/>
        <w:ind w:left="1355" w:right="1442"/>
        <w:jc w:val="center"/>
        <w:outlineLvl w:val="1"/>
        <w:rPr>
          <w:rFonts w:ascii="楷体" w:eastAsia="楷体" w:hAnsi="楷体" w:cs="楷体"/>
          <w:b/>
          <w:bCs/>
          <w:kern w:val="0"/>
          <w:sz w:val="36"/>
          <w:szCs w:val="44"/>
          <w:lang w:val="zh-CN" w:bidi="zh-CN"/>
        </w:rPr>
      </w:pPr>
      <w:r w:rsidRPr="003E1F85">
        <w:rPr>
          <w:rFonts w:ascii="楷体" w:eastAsia="楷体" w:hAnsi="楷体" w:cs="楷体"/>
          <w:b/>
          <w:bCs/>
          <w:kern w:val="0"/>
          <w:sz w:val="36"/>
          <w:szCs w:val="44"/>
          <w:lang w:bidi="zh-CN"/>
        </w:rPr>
        <w:t>企业成功的关键是拥有</w:t>
      </w:r>
      <w:bookmarkStart w:id="0" w:name="_GoBack"/>
      <w:bookmarkEnd w:id="0"/>
      <w:r w:rsidRPr="003E1F85">
        <w:rPr>
          <w:rFonts w:ascii="楷体" w:eastAsia="楷体" w:hAnsi="楷体" w:cs="楷体"/>
          <w:b/>
          <w:bCs/>
          <w:kern w:val="0"/>
          <w:sz w:val="36"/>
          <w:szCs w:val="44"/>
          <w:lang w:bidi="zh-CN"/>
        </w:rPr>
        <w:t>高绩效团队</w:t>
      </w:r>
      <w:r w:rsidR="001B09B5">
        <w:rPr>
          <w:rFonts w:ascii="楷体" w:eastAsia="楷体" w:hAnsi="楷体" w:cs="楷体" w:hint="eastAsia"/>
          <w:b/>
          <w:bCs/>
          <w:kern w:val="0"/>
          <w:sz w:val="36"/>
          <w:szCs w:val="44"/>
          <w:lang w:val="zh-CN" w:bidi="zh-CN"/>
        </w:rPr>
        <w:t xml:space="preserve"> </w:t>
      </w:r>
    </w:p>
    <w:p w:rsidR="001B09B5" w:rsidRPr="00CB204A" w:rsidRDefault="001B09B5" w:rsidP="001B09B5">
      <w:pPr>
        <w:autoSpaceDE w:val="0"/>
        <w:autoSpaceDN w:val="0"/>
        <w:spacing w:before="12"/>
        <w:jc w:val="left"/>
        <w:rPr>
          <w:rFonts w:ascii="楷体" w:eastAsia="宋体" w:hAnsi="宋体" w:cs="宋体"/>
          <w:b/>
          <w:kern w:val="0"/>
          <w:sz w:val="20"/>
          <w:szCs w:val="28"/>
          <w:lang w:val="zh-CN" w:bidi="zh-CN"/>
        </w:rPr>
      </w:pPr>
      <w:r w:rsidRPr="00CB204A">
        <w:rPr>
          <w:rFonts w:ascii="宋体" w:eastAsia="宋体" w:hAnsi="宋体" w:cs="宋体"/>
          <w:noProof/>
          <w:kern w:val="0"/>
          <w:sz w:val="28"/>
          <w:szCs w:val="28"/>
        </w:rPr>
        <mc:AlternateContent>
          <mc:Choice Requires="wps">
            <w:drawing>
              <wp:anchor distT="0" distB="0" distL="114300" distR="114300" simplePos="0" relativeHeight="251661312" behindDoc="1" locked="0" layoutInCell="1" allowOverlap="1" wp14:anchorId="29D9CE11" wp14:editId="23C33C04">
                <wp:simplePos x="0" y="0"/>
                <wp:positionH relativeFrom="page">
                  <wp:posOffset>1140460</wp:posOffset>
                </wp:positionH>
                <wp:positionV relativeFrom="paragraph">
                  <wp:posOffset>198120</wp:posOffset>
                </wp:positionV>
                <wp:extent cx="5278755" cy="0"/>
                <wp:effectExtent l="0" t="0" r="0" b="0"/>
                <wp:wrapTopAndBottom/>
                <wp:docPr id="57" name="直线 8"/>
                <wp:cNvGraphicFramePr/>
                <a:graphic xmlns:a="http://schemas.openxmlformats.org/drawingml/2006/main">
                  <a:graphicData uri="http://schemas.microsoft.com/office/word/2010/wordprocessingShape">
                    <wps:wsp>
                      <wps:cNvCnPr/>
                      <wps:spPr>
                        <a:xfrm>
                          <a:off x="0" y="0"/>
                          <a:ext cx="527875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w14:anchorId="2E637D82" id="直线 8" o:spid="_x0000_s1026" style="position:absolute;left:0;text-align:left;z-index:-251655168;visibility:visible;mso-wrap-style:square;mso-wrap-distance-left:9pt;mso-wrap-distance-top:0;mso-wrap-distance-right:9pt;mso-wrap-distance-bottom:0;mso-position-horizontal:absolute;mso-position-horizontal-relative:page;mso-position-vertical:absolute;mso-position-vertical-relative:text" from="89.8pt,15.6pt" to="505.4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" strokeweight=".48pt">
                <w10:wrap type="topAndBottom" anchorx="page"/>
              </v:line>
            </w:pict>
          </mc:Fallback>
        </mc:AlternateContent>
      </w: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jc w:val="left"/>
        <w:rPr>
          <w:rFonts w:ascii="楷体" w:eastAsia="宋体" w:hAnsi="宋体" w:cs="宋体"/>
          <w:b/>
          <w:kern w:val="0"/>
          <w:sz w:val="20"/>
          <w:szCs w:val="28"/>
          <w:lang w:val="zh-CN" w:bidi="zh-CN"/>
        </w:rPr>
      </w:pPr>
    </w:p>
    <w:p w:rsidR="001B09B5" w:rsidRPr="00CB204A" w:rsidRDefault="001B09B5" w:rsidP="001B09B5">
      <w:pPr>
        <w:autoSpaceDE w:val="0"/>
        <w:autoSpaceDN w:val="0"/>
        <w:spacing w:before="7"/>
        <w:jc w:val="left"/>
        <w:rPr>
          <w:rFonts w:ascii="楷体" w:eastAsia="宋体" w:hAnsi="宋体" w:cs="宋体"/>
          <w:b/>
          <w:kern w:val="0"/>
          <w:sz w:val="25"/>
          <w:szCs w:val="28"/>
          <w:lang w:val="zh-CN" w:bidi="zh-CN"/>
        </w:rPr>
      </w:pPr>
    </w:p>
    <w:p w:rsidR="001B09B5" w:rsidRPr="00CB204A" w:rsidRDefault="001B09B5" w:rsidP="001B09B5">
      <w:pPr>
        <w:autoSpaceDE w:val="0"/>
        <w:autoSpaceDN w:val="0"/>
        <w:spacing w:before="88"/>
        <w:ind w:left="1196" w:right="1613"/>
        <w:jc w:val="center"/>
        <w:rPr>
          <w:rFonts w:ascii="Times New Roman" w:eastAsia="宋体" w:hAnsi="宋体" w:cs="宋体"/>
          <w:b/>
          <w:i/>
          <w:kern w:val="0"/>
          <w:sz w:val="30"/>
          <w:lang w:val="zh-CN" w:bidi="zh-CN"/>
        </w:rPr>
      </w:pPr>
      <w:r w:rsidRPr="00CB204A">
        <w:rPr>
          <w:rFonts w:ascii="Times New Roman" w:eastAsia="宋体" w:hAnsi="宋体" w:cs="宋体"/>
          <w:b/>
          <w:i/>
          <w:kern w:val="0"/>
          <w:sz w:val="30"/>
          <w:lang w:val="zh-CN" w:bidi="zh-CN"/>
        </w:rPr>
        <w:t>By</w:t>
      </w:r>
    </w:p>
    <w:p w:rsidR="001B09B5" w:rsidRPr="00CB204A" w:rsidRDefault="001B09B5" w:rsidP="001B09B5">
      <w:pPr>
        <w:autoSpaceDE w:val="0"/>
        <w:autoSpaceDN w:val="0"/>
        <w:spacing w:before="2"/>
        <w:jc w:val="left"/>
        <w:rPr>
          <w:rFonts w:ascii="Times New Roman" w:eastAsia="宋体" w:hAnsi="宋体" w:cs="宋体"/>
          <w:b/>
          <w:i/>
          <w:kern w:val="0"/>
          <w:sz w:val="30"/>
          <w:szCs w:val="28"/>
          <w:lang w:val="zh-CN" w:bidi="zh-CN"/>
        </w:rPr>
      </w:pPr>
    </w:p>
    <w:p w:rsidR="001B09B5" w:rsidRPr="00CB204A" w:rsidRDefault="001B09B5" w:rsidP="001B09B5">
      <w:pPr>
        <w:autoSpaceDE w:val="0"/>
        <w:autoSpaceDN w:val="0"/>
        <w:spacing w:line="458" w:lineRule="auto"/>
        <w:ind w:left="3206" w:right="3592" w:hanging="74"/>
        <w:jc w:val="center"/>
        <w:outlineLvl w:val="3"/>
        <w:rPr>
          <w:rFonts w:ascii="Times New Roman" w:eastAsia="Times New Roman" w:hAnsi="宋体" w:cs="宋体"/>
          <w:b/>
          <w:bCs/>
          <w:kern w:val="0"/>
          <w:sz w:val="30"/>
          <w:szCs w:val="30"/>
          <w:lang w:val="zh-CN" w:bidi="zh-CN"/>
        </w:rPr>
      </w:pPr>
      <w:r w:rsidRPr="00CB204A">
        <w:rPr>
          <w:rFonts w:ascii="宋体" w:eastAsia="宋体" w:hAnsi="宋体" w:cs="宋体"/>
          <w:b/>
          <w:bCs/>
          <w:spacing w:val="-8"/>
          <w:kern w:val="0"/>
          <w:sz w:val="30"/>
          <w:szCs w:val="30"/>
          <w:lang w:val="zh-CN" w:bidi="zh-CN"/>
        </w:rPr>
        <w:t>资深讲师：郑凯文 Kevin</w:t>
      </w:r>
    </w:p>
    <w:p w:rsidR="001B09B5" w:rsidRPr="00CB204A" w:rsidRDefault="001B09B5" w:rsidP="001B09B5">
      <w:pPr>
        <w:autoSpaceDE w:val="0"/>
        <w:autoSpaceDN w:val="0"/>
        <w:jc w:val="left"/>
        <w:rPr>
          <w:rFonts w:ascii="Times New Roman" w:eastAsia="宋体" w:hAnsi="宋体" w:cs="宋体"/>
          <w:b/>
          <w:kern w:val="0"/>
          <w:sz w:val="20"/>
          <w:szCs w:val="28"/>
          <w:lang w:val="zh-CN" w:bidi="zh-CN"/>
        </w:rPr>
      </w:pPr>
    </w:p>
    <w:p w:rsidR="001B09B5" w:rsidRPr="00CB204A" w:rsidRDefault="001B09B5" w:rsidP="001B09B5">
      <w:pPr>
        <w:autoSpaceDE w:val="0"/>
        <w:autoSpaceDN w:val="0"/>
        <w:jc w:val="left"/>
        <w:rPr>
          <w:rFonts w:ascii="Times New Roman" w:eastAsia="宋体" w:hAnsi="宋体" w:cs="宋体"/>
          <w:b/>
          <w:kern w:val="0"/>
          <w:sz w:val="20"/>
          <w:szCs w:val="28"/>
          <w:lang w:val="zh-CN" w:bidi="zh-CN"/>
        </w:rPr>
      </w:pPr>
    </w:p>
    <w:p w:rsidR="001B09B5" w:rsidRPr="00CB204A" w:rsidRDefault="001B09B5" w:rsidP="001B09B5">
      <w:pPr>
        <w:autoSpaceDE w:val="0"/>
        <w:autoSpaceDN w:val="0"/>
        <w:jc w:val="left"/>
        <w:rPr>
          <w:rFonts w:ascii="Times New Roman" w:eastAsia="宋体" w:hAnsi="宋体" w:cs="宋体"/>
          <w:b/>
          <w:kern w:val="0"/>
          <w:sz w:val="20"/>
          <w:szCs w:val="28"/>
          <w:lang w:val="zh-CN" w:bidi="zh-CN"/>
        </w:rPr>
      </w:pPr>
    </w:p>
    <w:p w:rsidR="001B09B5" w:rsidRPr="00CB204A" w:rsidRDefault="001B09B5" w:rsidP="001B09B5">
      <w:pPr>
        <w:autoSpaceDE w:val="0"/>
        <w:autoSpaceDN w:val="0"/>
        <w:spacing w:before="2"/>
        <w:jc w:val="left"/>
        <w:rPr>
          <w:rFonts w:ascii="Times New Roman" w:eastAsia="宋体" w:hAnsi="宋体" w:cs="宋体"/>
          <w:b/>
          <w:kern w:val="0"/>
          <w:sz w:val="26"/>
          <w:szCs w:val="28"/>
          <w:lang w:val="zh-CN" w:bidi="zh-CN"/>
        </w:rPr>
      </w:pPr>
      <w:r w:rsidRPr="00CB204A">
        <w:rPr>
          <w:rFonts w:ascii="宋体" w:eastAsia="宋体" w:hAnsi="宋体" w:cs="宋体"/>
          <w:noProof/>
          <w:kern w:val="0"/>
          <w:sz w:val="28"/>
          <w:szCs w:val="28"/>
        </w:rPr>
        <w:drawing>
          <wp:anchor distT="0" distB="0" distL="114300" distR="114300" simplePos="0" relativeHeight="251659264" behindDoc="1" locked="0" layoutInCell="1" allowOverlap="1" wp14:anchorId="13E23721" wp14:editId="6869A003">
            <wp:simplePos x="0" y="0"/>
            <wp:positionH relativeFrom="column">
              <wp:posOffset>3086100</wp:posOffset>
            </wp:positionH>
            <wp:positionV relativeFrom="paragraph">
              <wp:posOffset>62230</wp:posOffset>
            </wp:positionV>
            <wp:extent cx="552450" cy="561289"/>
            <wp:effectExtent l="0" t="0" r="0" b="0"/>
            <wp:wrapNone/>
            <wp:docPr id="1" name="图片 1" descr="https://gimg2.baidu.com/image_search/src=http%3A%2F%2Fwww.njyas.com%2FUpload%2F20190926170647HNve.jpg&amp;refer=http%3A%2F%2Fwww.njyas.com&amp;app=2002&amp;size=f9999,10000&amp;q=a80&amp;n=0&amp;g=0n&amp;fmt=jpeg?sec=1647566530&amp;t=aaec7efe392434df94b19583a1b20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img2.baidu.com/image_search/src=http%3A%2F%2Fwww.njyas.com%2FUpload%2F20190926170647HNve.jpg&amp;refer=http%3A%2F%2Fwww.njyas.com&amp;app=2002&amp;size=f9999,10000&amp;q=a80&amp;n=0&amp;g=0n&amp;fmt=jpeg?sec=1647566530&amp;t=aaec7efe392434df94b19583a1b20cb8"/>
                    <pic:cNvPicPr>
                      <a:picLocks noChangeAspect="1" noChangeArrowheads="1"/>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2450" cy="56128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B09B5" w:rsidRPr="00580D9E" w:rsidRDefault="001B09B5" w:rsidP="001B09B5">
      <w:pPr>
        <w:jc w:val="center"/>
        <w:rPr>
          <w:rFonts w:ascii="楷体" w:eastAsia="楷体" w:hAnsi="宋体" w:cs="宋体"/>
          <w:b/>
          <w:bCs/>
          <w:spacing w:val="-5"/>
          <w:kern w:val="0"/>
          <w:sz w:val="28"/>
          <w:szCs w:val="28"/>
          <w:lang w:val="zh-CN" w:bidi="zh-CN"/>
          <w14:shadow w14:blurRad="50800" w14:dist="38100" w14:dir="2700000" w14:sx="100000" w14:sy="100000" w14:kx="0" w14:ky="0" w14:algn="tl">
            <w14:srgbClr w14:val="000000">
              <w14:alpha w14:val="60000"/>
            </w14:srgbClr>
          </w14:shadow>
        </w:rPr>
        <w:sectPr w:rsidR="001B09B5" w:rsidRPr="00580D9E" w:rsidSect="00CB204A">
          <w:pgSz w:w="11910" w:h="16840"/>
          <w:pgMar w:top="0" w:right="120" w:bottom="280" w:left="660" w:header="720" w:footer="720" w:gutter="0"/>
          <w:cols w:space="720"/>
        </w:sectPr>
      </w:pPr>
      <w:r w:rsidRPr="00580D9E">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本课程经由权威机构美国认证协会（A</w:t>
      </w:r>
      <w:r w:rsidRPr="00580D9E">
        <w:rPr>
          <w:rFonts w:ascii="楷体" w:eastAsia="楷体" w:hAnsi="宋体" w:cs="宋体"/>
          <w:b/>
          <w:bCs/>
          <w:spacing w:val="-5"/>
          <w:kern w:val="0"/>
          <w:sz w:val="28"/>
          <w:szCs w:val="28"/>
          <w:lang w:val="zh-CN" w:bidi="zh-CN"/>
          <w14:shadow w14:blurRad="50800" w14:dist="38100" w14:dir="2700000" w14:sx="100000" w14:sy="100000" w14:kx="0" w14:ky="0" w14:algn="tl">
            <w14:srgbClr w14:val="000000">
              <w14:alpha w14:val="60000"/>
            </w14:srgbClr>
          </w14:shadow>
        </w:rPr>
        <w:t>CI</w:t>
      </w:r>
      <w:r w:rsidRPr="00580D9E">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）正式授权使用！</w:t>
      </w:r>
    </w:p>
    <w:p w:rsidR="00E07610" w:rsidRDefault="00E377A1" w:rsidP="001F5DB8">
      <w:pPr>
        <w:jc w:val="center"/>
        <w:rPr>
          <w:rFonts w:ascii="微软雅黑" w:eastAsia="微软雅黑" w:hAnsi="微软雅黑" w:cs="Times New Roman"/>
          <w:b/>
          <w:color w:val="1F4E79"/>
          <w:sz w:val="24"/>
          <w:szCs w:val="24"/>
        </w:rPr>
      </w:pPr>
      <w:r>
        <w:rPr>
          <w:rFonts w:ascii="微软雅黑" w:eastAsia="微软雅黑" w:hAnsi="微软雅黑" w:cs="Times New Roman" w:hint="eastAsia"/>
          <w:b/>
          <w:bCs/>
          <w:color w:val="1F4E79"/>
          <w:kern w:val="0"/>
          <w:sz w:val="32"/>
          <w:szCs w:val="32"/>
          <w:lang w:bidi="zh-CN"/>
        </w:rPr>
        <w:lastRenderedPageBreak/>
        <w:t>《高绩效团队建设</w:t>
      </w:r>
      <w:r w:rsidR="004D3D18">
        <w:rPr>
          <w:rFonts w:ascii="微软雅黑" w:eastAsia="微软雅黑" w:hAnsi="微软雅黑" w:cs="Times New Roman" w:hint="eastAsia"/>
          <w:b/>
          <w:bCs/>
          <w:color w:val="1F4E79"/>
          <w:kern w:val="0"/>
          <w:sz w:val="32"/>
          <w:szCs w:val="32"/>
          <w:lang w:bidi="zh-CN"/>
        </w:rPr>
        <w:t>与管理</w:t>
      </w:r>
      <w:r>
        <w:rPr>
          <w:rFonts w:ascii="微软雅黑" w:eastAsia="微软雅黑" w:hAnsi="微软雅黑" w:cs="Times New Roman" w:hint="eastAsia"/>
          <w:b/>
          <w:bCs/>
          <w:color w:val="1F4E79"/>
          <w:kern w:val="0"/>
          <w:sz w:val="32"/>
          <w:szCs w:val="32"/>
          <w:lang w:bidi="zh-CN"/>
        </w:rPr>
        <w:t>》</w:t>
      </w:r>
      <w:r w:rsidR="00C96D14">
        <w:rPr>
          <w:rFonts w:ascii="微软雅黑" w:eastAsia="微软雅黑" w:hAnsi="微软雅黑" w:cs="Times New Roman" w:hint="eastAsia"/>
          <w:b/>
          <w:bCs/>
          <w:color w:val="1F4E79"/>
          <w:kern w:val="0"/>
          <w:sz w:val="32"/>
          <w:szCs w:val="32"/>
          <w:lang w:bidi="zh-CN"/>
        </w:rPr>
        <w:t>沙盘模拟课程</w:t>
      </w:r>
    </w:p>
    <w:p w:rsidR="005C3D18" w:rsidRPr="0096289A" w:rsidRDefault="0096289A" w:rsidP="00067120">
      <w:pPr>
        <w:spacing w:line="360" w:lineRule="auto"/>
        <w:rPr>
          <w:rFonts w:ascii="微软雅黑" w:eastAsia="微软雅黑" w:hAnsi="微软雅黑" w:cs="Times New Roman"/>
          <w:b/>
          <w:color w:val="1F4E79"/>
          <w:sz w:val="24"/>
          <w:szCs w:val="24"/>
        </w:rPr>
      </w:pPr>
      <w:r w:rsidRPr="0096289A">
        <w:rPr>
          <w:rFonts w:ascii="微软雅黑" w:eastAsia="微软雅黑" w:hAnsi="微软雅黑" w:cs="Times New Roman" w:hint="eastAsia"/>
          <w:b/>
          <w:color w:val="1F4E79"/>
          <w:sz w:val="24"/>
          <w:szCs w:val="24"/>
        </w:rPr>
        <w:t>课</w:t>
      </w:r>
      <w:r w:rsidRPr="0096289A">
        <w:rPr>
          <w:rFonts w:ascii="微软雅黑" w:eastAsia="微软雅黑" w:hAnsi="微软雅黑" w:cs="Times New Roman"/>
          <w:b/>
          <w:color w:val="1F4E79"/>
          <w:sz w:val="24"/>
          <w:szCs w:val="24"/>
        </w:rPr>
        <w:t>程背景</w:t>
      </w:r>
      <w:r w:rsidRPr="0096289A">
        <w:rPr>
          <w:rFonts w:ascii="微软雅黑" w:eastAsia="微软雅黑" w:hAnsi="微软雅黑" w:cs="Times New Roman" w:hint="eastAsia"/>
          <w:b/>
          <w:color w:val="1F4E79"/>
          <w:sz w:val="24"/>
          <w:szCs w:val="24"/>
        </w:rPr>
        <w:t>：</w:t>
      </w:r>
    </w:p>
    <w:p w:rsidR="00E377A1" w:rsidRPr="00E377A1" w:rsidRDefault="00997697" w:rsidP="00E377A1">
      <w:pPr>
        <w:adjustRightInd w:val="0"/>
        <w:snapToGrid w:val="0"/>
        <w:spacing w:line="360" w:lineRule="auto"/>
        <w:rPr>
          <w:rFonts w:ascii="微软雅黑" w:eastAsia="微软雅黑" w:hAnsi="微软雅黑"/>
          <w:sz w:val="24"/>
          <w:szCs w:val="24"/>
        </w:rPr>
      </w:pPr>
      <w:r>
        <w:rPr>
          <w:rFonts w:ascii="微软雅黑" w:eastAsia="微软雅黑" w:hAnsi="微软雅黑" w:hint="eastAsia"/>
          <w:sz w:val="24"/>
          <w:szCs w:val="24"/>
        </w:rPr>
        <w:t>《高绩效团队建设</w:t>
      </w:r>
      <w:r w:rsidR="004D3D18">
        <w:rPr>
          <w:rFonts w:ascii="微软雅黑" w:eastAsia="微软雅黑" w:hAnsi="微软雅黑" w:hint="eastAsia"/>
          <w:sz w:val="24"/>
          <w:szCs w:val="24"/>
        </w:rPr>
        <w:t>与管理</w:t>
      </w:r>
      <w:r>
        <w:rPr>
          <w:rFonts w:ascii="微软雅黑" w:eastAsia="微软雅黑" w:hAnsi="微软雅黑" w:hint="eastAsia"/>
          <w:sz w:val="24"/>
          <w:szCs w:val="24"/>
        </w:rPr>
        <w:t>》</w:t>
      </w:r>
      <w:r w:rsidR="00E377A1" w:rsidRPr="00E377A1">
        <w:rPr>
          <w:rFonts w:ascii="微软雅黑" w:eastAsia="微软雅黑" w:hAnsi="微软雅黑" w:hint="eastAsia"/>
          <w:sz w:val="24"/>
          <w:szCs w:val="24"/>
        </w:rPr>
        <w:t>沙盘模拟演练课程旨在通过运用现代沙盘教学方法，树立管理者的团队思想与沟通意识，切实提升管理团队的组织效率，锻炼决策团队分析环境、洞察市场、把握机会、制定战略、确立优势、改进绩效、提高效率、正确决策的能力。</w:t>
      </w:r>
    </w:p>
    <w:p w:rsidR="00E377A1" w:rsidRPr="00E377A1" w:rsidRDefault="00E377A1" w:rsidP="00E377A1">
      <w:pPr>
        <w:adjustRightInd w:val="0"/>
        <w:snapToGrid w:val="0"/>
        <w:spacing w:line="360" w:lineRule="auto"/>
        <w:rPr>
          <w:rFonts w:ascii="微软雅黑" w:eastAsia="微软雅黑" w:hAnsi="微软雅黑"/>
          <w:sz w:val="24"/>
          <w:szCs w:val="24"/>
        </w:rPr>
      </w:pPr>
      <w:r w:rsidRPr="00E377A1">
        <w:rPr>
          <w:rFonts w:ascii="微软雅黑" w:eastAsia="微软雅黑" w:hAnsi="微软雅黑" w:hint="eastAsia"/>
          <w:sz w:val="24"/>
          <w:szCs w:val="24"/>
        </w:rPr>
        <w:t>模拟经营中，每个团队都要面对激烈动荡的市场环境，制定适应性发展战略，做出理性的管理决策，在高强度的市场竞争中，模拟公司将遭遇各种各样的危机、约束、压力和挑战，参加培训的学员就是在经历模拟企业3-4年市场竞争的成功与失败过程中，培养团队协作与沟通能力，领悟群体合作共赢、群策群力的团队合作真谛。</w:t>
      </w:r>
    </w:p>
    <w:p w:rsidR="00997697" w:rsidRPr="00997697" w:rsidRDefault="008B2AF6" w:rsidP="00997697">
      <w:pPr>
        <w:adjustRightInd w:val="0"/>
        <w:snapToGrid w:val="0"/>
        <w:spacing w:line="360" w:lineRule="auto"/>
        <w:rPr>
          <w:rFonts w:ascii="微软雅黑" w:eastAsia="微软雅黑" w:hAnsi="微软雅黑"/>
          <w:sz w:val="24"/>
          <w:szCs w:val="24"/>
        </w:rPr>
      </w:pPr>
      <w:r w:rsidRPr="008B2AF6">
        <w:rPr>
          <w:rFonts w:ascii="微软雅黑" w:eastAsia="微软雅黑" w:hAnsi="微软雅黑" w:cs="Times New Roman" w:hint="eastAsia"/>
          <w:b/>
          <w:color w:val="1F4E79"/>
          <w:sz w:val="24"/>
          <w:szCs w:val="24"/>
        </w:rPr>
        <w:t>课程</w:t>
      </w:r>
      <w:r w:rsidRPr="008B2AF6">
        <w:rPr>
          <w:rFonts w:ascii="微软雅黑" w:eastAsia="微软雅黑" w:hAnsi="微软雅黑" w:cs="Times New Roman"/>
          <w:b/>
          <w:color w:val="1F4E79"/>
          <w:sz w:val="24"/>
          <w:szCs w:val="24"/>
        </w:rPr>
        <w:t>特色</w:t>
      </w:r>
      <w:r w:rsidR="003F6877">
        <w:rPr>
          <w:rFonts w:ascii="微软雅黑" w:eastAsia="微软雅黑" w:hAnsi="微软雅黑" w:cs="Times New Roman" w:hint="eastAsia"/>
          <w:b/>
          <w:color w:val="1F4E79"/>
          <w:sz w:val="24"/>
          <w:szCs w:val="24"/>
        </w:rPr>
        <w:t>：</w:t>
      </w:r>
      <w:r w:rsidRPr="008B2AF6">
        <w:rPr>
          <w:rFonts w:ascii="微软雅黑" w:eastAsia="微软雅黑" w:hAnsi="微软雅黑"/>
          <w:sz w:val="24"/>
          <w:szCs w:val="24"/>
        </w:rPr>
        <w:br/>
      </w:r>
      <w:r w:rsidR="00997697" w:rsidRPr="00997697">
        <w:rPr>
          <w:rFonts w:ascii="微软雅黑" w:eastAsia="微软雅黑" w:hAnsi="微软雅黑" w:hint="eastAsia"/>
          <w:sz w:val="24"/>
          <w:szCs w:val="24"/>
        </w:rPr>
        <w:t>体验：“在参与中学习”，充分参与团队管理过程，体验本身就是价值。</w:t>
      </w:r>
    </w:p>
    <w:p w:rsidR="00997697" w:rsidRPr="00997697" w:rsidRDefault="00997697" w:rsidP="00997697">
      <w:pPr>
        <w:adjustRightInd w:val="0"/>
        <w:snapToGrid w:val="0"/>
        <w:spacing w:line="360" w:lineRule="auto"/>
        <w:rPr>
          <w:rFonts w:ascii="微软雅黑" w:eastAsia="微软雅黑" w:hAnsi="微软雅黑"/>
          <w:sz w:val="24"/>
          <w:szCs w:val="24"/>
        </w:rPr>
      </w:pPr>
      <w:r w:rsidRPr="00997697">
        <w:rPr>
          <w:rFonts w:ascii="微软雅黑" w:eastAsia="微软雅黑" w:hAnsi="微软雅黑" w:hint="eastAsia"/>
          <w:sz w:val="24"/>
          <w:szCs w:val="24"/>
        </w:rPr>
        <w:t>认识：“在感悟中学习”，由转变认知到转变态度，再到改善行为模式。</w:t>
      </w:r>
    </w:p>
    <w:p w:rsidR="00997697" w:rsidRPr="00997697" w:rsidRDefault="00997697" w:rsidP="00997697">
      <w:pPr>
        <w:adjustRightInd w:val="0"/>
        <w:snapToGrid w:val="0"/>
        <w:spacing w:line="360" w:lineRule="auto"/>
        <w:rPr>
          <w:rFonts w:ascii="微软雅黑" w:eastAsia="微软雅黑" w:hAnsi="微软雅黑"/>
          <w:sz w:val="24"/>
          <w:szCs w:val="24"/>
        </w:rPr>
      </w:pPr>
      <w:r w:rsidRPr="00997697">
        <w:rPr>
          <w:rFonts w:ascii="微软雅黑" w:eastAsia="微软雅黑" w:hAnsi="微软雅黑" w:hint="eastAsia"/>
          <w:sz w:val="24"/>
          <w:szCs w:val="24"/>
        </w:rPr>
        <w:t>反思：“在错误中学习”，发现团队与个人特长与不足，及时调整方向和结构。</w:t>
      </w:r>
    </w:p>
    <w:p w:rsidR="00997697" w:rsidRPr="00997697" w:rsidRDefault="00997697" w:rsidP="00997697">
      <w:pPr>
        <w:adjustRightInd w:val="0"/>
        <w:snapToGrid w:val="0"/>
        <w:spacing w:line="360" w:lineRule="auto"/>
        <w:rPr>
          <w:rFonts w:ascii="微软雅黑" w:eastAsia="微软雅黑" w:hAnsi="微软雅黑"/>
          <w:sz w:val="24"/>
          <w:szCs w:val="24"/>
        </w:rPr>
      </w:pPr>
      <w:r w:rsidRPr="00997697">
        <w:rPr>
          <w:rFonts w:ascii="微软雅黑" w:eastAsia="微软雅黑" w:hAnsi="微软雅黑" w:hint="eastAsia"/>
          <w:sz w:val="24"/>
          <w:szCs w:val="24"/>
        </w:rPr>
        <w:t>应用：“在应用中学习”，自发感悟反省，自觉改善应用，长期保持效果。</w:t>
      </w:r>
    </w:p>
    <w:p w:rsidR="00EC4836" w:rsidRPr="00EC4836" w:rsidRDefault="00EC4836" w:rsidP="00997697">
      <w:pPr>
        <w:adjustRightInd w:val="0"/>
        <w:snapToGrid w:val="0"/>
        <w:spacing w:line="360" w:lineRule="auto"/>
        <w:rPr>
          <w:rFonts w:ascii="微软雅黑" w:eastAsia="微软雅黑" w:hAnsi="微软雅黑" w:cs="Times New Roman"/>
          <w:b/>
          <w:color w:val="1F4E79"/>
          <w:sz w:val="24"/>
          <w:szCs w:val="24"/>
        </w:rPr>
      </w:pPr>
      <w:r w:rsidRPr="00EC4836">
        <w:rPr>
          <w:rFonts w:ascii="微软雅黑" w:eastAsia="微软雅黑" w:hAnsi="微软雅黑" w:cs="Times New Roman"/>
          <w:b/>
          <w:color w:val="1F4E79"/>
          <w:sz w:val="24"/>
          <w:szCs w:val="24"/>
        </w:rPr>
        <w:t>课程</w:t>
      </w:r>
      <w:r w:rsidR="009101F8">
        <w:rPr>
          <w:rFonts w:ascii="微软雅黑" w:eastAsia="微软雅黑" w:hAnsi="微软雅黑" w:cs="Times New Roman" w:hint="eastAsia"/>
          <w:b/>
          <w:color w:val="1F4E79"/>
          <w:sz w:val="24"/>
          <w:szCs w:val="24"/>
        </w:rPr>
        <w:t>目标与</w:t>
      </w:r>
      <w:r w:rsidRPr="00EC4836">
        <w:rPr>
          <w:rFonts w:ascii="微软雅黑" w:eastAsia="微软雅黑" w:hAnsi="微软雅黑" w:cs="Times New Roman"/>
          <w:b/>
          <w:color w:val="1F4E79"/>
          <w:sz w:val="24"/>
          <w:szCs w:val="24"/>
        </w:rPr>
        <w:t>收益：</w:t>
      </w:r>
    </w:p>
    <w:p w:rsidR="00E377A1" w:rsidRPr="00515ABF" w:rsidRDefault="00E377A1" w:rsidP="00E377A1">
      <w:pPr>
        <w:widowControl/>
        <w:rPr>
          <w:rFonts w:ascii="微软雅黑" w:eastAsia="微软雅黑" w:hAnsi="微软雅黑" w:cs="Times New Roman"/>
          <w:b/>
          <w:bCs/>
          <w:color w:val="C45911"/>
          <w:sz w:val="24"/>
          <w:szCs w:val="24"/>
        </w:rPr>
      </w:pPr>
      <w:r w:rsidRPr="00515ABF">
        <w:rPr>
          <w:rFonts w:ascii="微软雅黑" w:eastAsia="微软雅黑" w:hAnsi="微软雅黑" w:cs="Times New Roman" w:hint="eastAsia"/>
          <w:b/>
          <w:bCs/>
          <w:color w:val="C45911"/>
          <w:sz w:val="24"/>
          <w:szCs w:val="24"/>
        </w:rPr>
        <w:t>课程目标1：了解高绩效团队的基本概念</w:t>
      </w:r>
    </w:p>
    <w:p w:rsidR="00E377A1" w:rsidRPr="00E377A1" w:rsidRDefault="00E377A1" w:rsidP="00E377A1">
      <w:pPr>
        <w:widowControl/>
        <w:rPr>
          <w:rFonts w:ascii="微软雅黑" w:eastAsia="微软雅黑" w:hAnsi="微软雅黑"/>
          <w:b/>
          <w:bCs/>
          <w:sz w:val="24"/>
          <w:szCs w:val="24"/>
        </w:rPr>
      </w:pPr>
      <w:r w:rsidRPr="00E377A1">
        <w:rPr>
          <w:rFonts w:ascii="微软雅黑" w:eastAsia="微软雅黑" w:hAnsi="微软雅黑" w:hint="eastAsia"/>
          <w:bCs/>
          <w:sz w:val="24"/>
          <w:szCs w:val="24"/>
        </w:rPr>
        <w:t>让参与者了解到高绩效团队的概念。在整个沙盘经营演练过程中，整个企业随即分组组建一个新的团队，每一个新的团队都是由担任不同管理层职能、扮演不同的角色组成的一个共同体，感受到每一个成员利用不同的知识和技能协同工作，解决问题，达到共同的目标。</w:t>
      </w:r>
    </w:p>
    <w:p w:rsidR="00E377A1" w:rsidRPr="00515ABF" w:rsidRDefault="00E377A1" w:rsidP="00E377A1">
      <w:pPr>
        <w:widowControl/>
        <w:rPr>
          <w:rFonts w:ascii="微软雅黑" w:eastAsia="微软雅黑" w:hAnsi="微软雅黑" w:cs="Times New Roman"/>
          <w:b/>
          <w:bCs/>
          <w:color w:val="C45911"/>
          <w:sz w:val="24"/>
          <w:szCs w:val="24"/>
        </w:rPr>
      </w:pPr>
      <w:r w:rsidRPr="00515ABF">
        <w:rPr>
          <w:rFonts w:ascii="微软雅黑" w:eastAsia="微软雅黑" w:hAnsi="微软雅黑" w:cs="Times New Roman" w:hint="eastAsia"/>
          <w:b/>
          <w:bCs/>
          <w:color w:val="C45911"/>
          <w:sz w:val="24"/>
          <w:szCs w:val="24"/>
        </w:rPr>
        <w:lastRenderedPageBreak/>
        <w:t>课程目标2：学会领导不断发展阶段的团队</w:t>
      </w:r>
    </w:p>
    <w:p w:rsidR="00E377A1" w:rsidRPr="00E377A1" w:rsidRDefault="00E377A1" w:rsidP="00E377A1">
      <w:pPr>
        <w:widowControl/>
        <w:rPr>
          <w:rFonts w:ascii="微软雅黑" w:eastAsia="微软雅黑" w:hAnsi="微软雅黑"/>
          <w:b/>
          <w:bCs/>
          <w:sz w:val="24"/>
          <w:szCs w:val="24"/>
        </w:rPr>
      </w:pPr>
      <w:r w:rsidRPr="00E377A1">
        <w:rPr>
          <w:rFonts w:ascii="微软雅黑" w:eastAsia="微软雅黑" w:hAnsi="微软雅黑" w:hint="eastAsia"/>
          <w:bCs/>
          <w:sz w:val="24"/>
          <w:szCs w:val="24"/>
        </w:rPr>
        <w:t>诊断并分析每一个阶段团队的领导风格。沙盘中演练是经理1-3</w:t>
      </w:r>
      <w:r w:rsidR="00997697">
        <w:rPr>
          <w:rFonts w:ascii="微软雅黑" w:eastAsia="微软雅黑" w:hAnsi="微软雅黑" w:hint="eastAsia"/>
          <w:bCs/>
          <w:sz w:val="24"/>
          <w:szCs w:val="24"/>
        </w:rPr>
        <w:t>年的经营与运营，在每一年中都将呈现出团队所发展的阶段问题，</w:t>
      </w:r>
      <w:r w:rsidRPr="00E377A1">
        <w:rPr>
          <w:rFonts w:ascii="微软雅黑" w:eastAsia="微软雅黑" w:hAnsi="微软雅黑" w:hint="eastAsia"/>
          <w:bCs/>
          <w:sz w:val="24"/>
          <w:szCs w:val="24"/>
        </w:rPr>
        <w:t>第一年所呈现出的是团队成立期的行为，第二年是团队发展的动荡、稳定期，而第三年所形成的就是团队的高产期，所以作为团队成员和领导者，如何在不断的团队阶段立足岗位，创造价值。</w:t>
      </w:r>
    </w:p>
    <w:p w:rsidR="00E377A1" w:rsidRPr="00515ABF" w:rsidRDefault="00E377A1" w:rsidP="00E377A1">
      <w:pPr>
        <w:widowControl/>
        <w:rPr>
          <w:rFonts w:ascii="微软雅黑" w:eastAsia="微软雅黑" w:hAnsi="微软雅黑" w:cs="Times New Roman"/>
          <w:b/>
          <w:bCs/>
          <w:color w:val="C45911"/>
          <w:sz w:val="24"/>
          <w:szCs w:val="24"/>
        </w:rPr>
      </w:pPr>
      <w:r w:rsidRPr="00515ABF">
        <w:rPr>
          <w:rFonts w:ascii="微软雅黑" w:eastAsia="微软雅黑" w:hAnsi="微软雅黑" w:cs="Times New Roman" w:hint="eastAsia"/>
          <w:b/>
          <w:bCs/>
          <w:color w:val="C45911"/>
          <w:sz w:val="24"/>
          <w:szCs w:val="24"/>
        </w:rPr>
        <w:t>课程目标3：建立团队明确的目标</w:t>
      </w:r>
    </w:p>
    <w:p w:rsidR="00E377A1" w:rsidRPr="00E377A1" w:rsidRDefault="00E377A1" w:rsidP="00E377A1">
      <w:pPr>
        <w:widowControl/>
        <w:rPr>
          <w:rFonts w:ascii="微软雅黑" w:eastAsia="微软雅黑" w:hAnsi="微软雅黑"/>
          <w:b/>
          <w:bCs/>
          <w:sz w:val="24"/>
          <w:szCs w:val="24"/>
        </w:rPr>
      </w:pPr>
      <w:r w:rsidRPr="00E377A1">
        <w:rPr>
          <w:rFonts w:ascii="微软雅黑" w:eastAsia="微软雅黑" w:hAnsi="微软雅黑" w:hint="eastAsia"/>
          <w:bCs/>
          <w:sz w:val="24"/>
          <w:szCs w:val="24"/>
        </w:rPr>
        <w:t>建立高绩效团队的首要任务就是确立目标。在沙盘模拟演练中，我们设置的企业的销售目标、利润目标、份额目标等等，目标是团队运作的核心动力，目标也是团队决策前提，团队的目标来自于团队的远景，能够激发团队的潜能和积极性，促使下属提高自己的素质，并为团度或整个团队带来成就感。</w:t>
      </w:r>
    </w:p>
    <w:p w:rsidR="00E377A1" w:rsidRPr="00515ABF" w:rsidRDefault="00E377A1" w:rsidP="00E377A1">
      <w:pPr>
        <w:widowControl/>
        <w:rPr>
          <w:rFonts w:ascii="微软雅黑" w:eastAsia="微软雅黑" w:hAnsi="微软雅黑" w:cs="Times New Roman"/>
          <w:b/>
          <w:bCs/>
          <w:color w:val="C45911"/>
          <w:sz w:val="24"/>
          <w:szCs w:val="24"/>
        </w:rPr>
      </w:pPr>
      <w:r w:rsidRPr="00515ABF">
        <w:rPr>
          <w:rFonts w:ascii="微软雅黑" w:eastAsia="微软雅黑" w:hAnsi="微软雅黑" w:cs="Times New Roman" w:hint="eastAsia"/>
          <w:b/>
          <w:bCs/>
          <w:color w:val="C45911"/>
          <w:sz w:val="24"/>
          <w:szCs w:val="24"/>
        </w:rPr>
        <w:t>课程目标4：提升管理沟通与组织协同</w:t>
      </w:r>
    </w:p>
    <w:p w:rsidR="00E377A1" w:rsidRPr="00E377A1" w:rsidRDefault="00E377A1" w:rsidP="00E377A1">
      <w:pPr>
        <w:widowControl/>
        <w:rPr>
          <w:rFonts w:ascii="微软雅黑" w:eastAsia="微软雅黑" w:hAnsi="微软雅黑"/>
          <w:bCs/>
          <w:sz w:val="24"/>
          <w:szCs w:val="24"/>
        </w:rPr>
      </w:pPr>
      <w:r w:rsidRPr="00E377A1">
        <w:rPr>
          <w:rFonts w:ascii="微软雅黑" w:eastAsia="微软雅黑" w:hAnsi="微软雅黑" w:hint="eastAsia"/>
          <w:bCs/>
          <w:sz w:val="24"/>
          <w:szCs w:val="24"/>
        </w:rPr>
        <w:t>提升管理沟通与组织协同。从沙盘的经营过程中，参与者感受到的是不同的管理</w:t>
      </w:r>
    </w:p>
    <w:p w:rsidR="00E377A1" w:rsidRPr="00E377A1" w:rsidRDefault="00E377A1" w:rsidP="00E377A1">
      <w:pPr>
        <w:widowControl/>
        <w:rPr>
          <w:rFonts w:ascii="微软雅黑" w:eastAsia="微软雅黑" w:hAnsi="微软雅黑"/>
          <w:b/>
          <w:bCs/>
          <w:sz w:val="24"/>
          <w:szCs w:val="24"/>
        </w:rPr>
      </w:pPr>
      <w:r w:rsidRPr="00E377A1">
        <w:rPr>
          <w:rFonts w:ascii="微软雅黑" w:eastAsia="微软雅黑" w:hAnsi="微软雅黑" w:hint="eastAsia"/>
          <w:bCs/>
          <w:sz w:val="24"/>
          <w:szCs w:val="24"/>
        </w:rPr>
        <w:t>角色，在为实现共同的目标而形成的有效沟通、传播信息、达成共识，与所在的团队成员协同合作，齐心协力，共同努力实现团队既定的目</w:t>
      </w:r>
    </w:p>
    <w:p w:rsidR="00E377A1" w:rsidRPr="00515ABF" w:rsidRDefault="00E377A1" w:rsidP="00E377A1">
      <w:pPr>
        <w:widowControl/>
        <w:rPr>
          <w:rFonts w:ascii="微软雅黑" w:eastAsia="微软雅黑" w:hAnsi="微软雅黑" w:cs="Times New Roman"/>
          <w:b/>
          <w:bCs/>
          <w:color w:val="C45911"/>
          <w:sz w:val="24"/>
          <w:szCs w:val="24"/>
        </w:rPr>
      </w:pPr>
      <w:r w:rsidRPr="00515ABF">
        <w:rPr>
          <w:rFonts w:ascii="微软雅黑" w:eastAsia="微软雅黑" w:hAnsi="微软雅黑" w:cs="Times New Roman" w:hint="eastAsia"/>
          <w:b/>
          <w:bCs/>
          <w:color w:val="C45911"/>
          <w:sz w:val="24"/>
          <w:szCs w:val="24"/>
        </w:rPr>
        <w:t>课程目标5：激发团队群策群力与团队共赢</w:t>
      </w:r>
    </w:p>
    <w:p w:rsidR="00E377A1" w:rsidRPr="00E377A1" w:rsidRDefault="00E377A1" w:rsidP="00E377A1">
      <w:pPr>
        <w:widowControl/>
        <w:rPr>
          <w:rFonts w:ascii="微软雅黑" w:eastAsia="微软雅黑" w:hAnsi="微软雅黑"/>
          <w:bCs/>
          <w:sz w:val="24"/>
          <w:szCs w:val="24"/>
        </w:rPr>
      </w:pPr>
      <w:r w:rsidRPr="00E377A1">
        <w:rPr>
          <w:rFonts w:ascii="微软雅黑" w:eastAsia="微软雅黑" w:hAnsi="微软雅黑" w:hint="eastAsia"/>
          <w:bCs/>
          <w:sz w:val="24"/>
          <w:szCs w:val="24"/>
        </w:rPr>
        <w:t>激发团队群策群力的创新与共赢意识。在整沙盘经营过程中，激发团队面对市场竞争的残酷性、不确定性，团队成员需要不断的彼此通过创新意识和团队群策群力的创造性制定科学正确的方案，各司其职，发挥本身岗位价值，创造团队共赢局面。</w:t>
      </w:r>
    </w:p>
    <w:p w:rsidR="00B509C4" w:rsidRDefault="00B509C4" w:rsidP="009101F8">
      <w:pPr>
        <w:widowControl/>
        <w:rPr>
          <w:rFonts w:ascii="微软雅黑" w:eastAsia="微软雅黑" w:hAnsi="微软雅黑"/>
          <w:sz w:val="24"/>
          <w:szCs w:val="24"/>
        </w:rPr>
      </w:pPr>
      <w:r w:rsidRPr="00B509C4">
        <w:rPr>
          <w:rFonts w:ascii="微软雅黑" w:eastAsia="微软雅黑" w:hAnsi="微软雅黑" w:cs="Times New Roman" w:hint="eastAsia"/>
          <w:b/>
          <w:color w:val="1F4E79"/>
          <w:sz w:val="24"/>
          <w:szCs w:val="24"/>
        </w:rPr>
        <w:t>课程方式：</w:t>
      </w:r>
      <w:r w:rsidR="009A5C34" w:rsidRPr="009A5C34">
        <w:rPr>
          <w:rFonts w:ascii="微软雅黑" w:eastAsia="微软雅黑" w:hAnsi="微软雅黑" w:cs="Times New Roman" w:hint="eastAsia"/>
          <w:sz w:val="24"/>
          <w:szCs w:val="24"/>
        </w:rPr>
        <w:t>沙盘推演+角色扮演+情景模拟+小组讨论+动态数据分析+点评讲解</w:t>
      </w:r>
    </w:p>
    <w:p w:rsidR="004D46F0" w:rsidRPr="004D46F0" w:rsidRDefault="004D46F0" w:rsidP="001F5DB8">
      <w:pPr>
        <w:widowControl/>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课程时间：</w:t>
      </w:r>
      <w:r w:rsidRPr="004D46F0">
        <w:rPr>
          <w:rFonts w:ascii="微软雅黑" w:eastAsia="微软雅黑" w:hAnsi="微软雅黑" w:cs="Times New Roman" w:hint="eastAsia"/>
          <w:sz w:val="24"/>
          <w:szCs w:val="24"/>
        </w:rPr>
        <w:t>1</w:t>
      </w:r>
      <w:r w:rsidR="00547BCE">
        <w:rPr>
          <w:rFonts w:ascii="微软雅黑" w:eastAsia="微软雅黑" w:hAnsi="微软雅黑" w:cs="Times New Roman" w:hint="eastAsia"/>
          <w:sz w:val="24"/>
          <w:szCs w:val="24"/>
        </w:rPr>
        <w:t>-2</w:t>
      </w:r>
      <w:r w:rsidRPr="004D46F0">
        <w:rPr>
          <w:rFonts w:ascii="微软雅黑" w:eastAsia="微软雅黑" w:hAnsi="微软雅黑" w:cs="Times New Roman" w:hint="eastAsia"/>
          <w:sz w:val="24"/>
          <w:szCs w:val="24"/>
        </w:rPr>
        <w:t>天，6小时/天</w:t>
      </w:r>
    </w:p>
    <w:p w:rsidR="004D46F0" w:rsidRDefault="004D46F0" w:rsidP="001F5DB8">
      <w:pPr>
        <w:widowControl/>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课程对象：</w:t>
      </w:r>
      <w:r w:rsidR="00DD05F6">
        <w:rPr>
          <w:rFonts w:ascii="微软雅黑" w:eastAsia="微软雅黑" w:hAnsi="微软雅黑" w:cs="Times New Roman" w:hint="eastAsia"/>
          <w:sz w:val="24"/>
          <w:szCs w:val="24"/>
        </w:rPr>
        <w:t>总经理、中高层管理者</w:t>
      </w:r>
      <w:r w:rsidR="009A5C34" w:rsidRPr="009A5C34">
        <w:rPr>
          <w:rFonts w:ascii="微软雅黑" w:eastAsia="微软雅黑" w:hAnsi="微软雅黑" w:cs="Times New Roman" w:hint="eastAsia"/>
          <w:sz w:val="24"/>
          <w:szCs w:val="24"/>
        </w:rPr>
        <w:t>、部门主管、业务骨干</w:t>
      </w:r>
      <w:r w:rsidR="00DD05F6">
        <w:rPr>
          <w:rFonts w:ascii="微软雅黑" w:eastAsia="微软雅黑" w:hAnsi="微软雅黑" w:cs="Times New Roman" w:hint="eastAsia"/>
          <w:sz w:val="24"/>
          <w:szCs w:val="24"/>
        </w:rPr>
        <w:t>、基层员工</w:t>
      </w:r>
    </w:p>
    <w:p w:rsidR="008407F9" w:rsidRDefault="008407F9" w:rsidP="004D46F0">
      <w:pPr>
        <w:widowControl/>
        <w:spacing w:line="460" w:lineRule="exact"/>
        <w:rPr>
          <w:rFonts w:ascii="微软雅黑" w:eastAsia="微软雅黑" w:hAnsi="微软雅黑" w:cs="Times New Roman"/>
          <w:sz w:val="24"/>
          <w:szCs w:val="24"/>
        </w:rPr>
      </w:pPr>
    </w:p>
    <w:p w:rsidR="005C3D18" w:rsidRPr="00110DE4" w:rsidRDefault="005C3D18" w:rsidP="005C3D18">
      <w:pPr>
        <w:spacing w:line="460" w:lineRule="exact"/>
        <w:jc w:val="center"/>
        <w:rPr>
          <w:rFonts w:ascii="微软雅黑" w:eastAsia="微软雅黑" w:hAnsi="微软雅黑" w:cs="Times New Roman"/>
          <w:b/>
          <w:color w:val="1F4E79"/>
          <w:sz w:val="28"/>
          <w:szCs w:val="28"/>
        </w:rPr>
      </w:pPr>
      <w:r w:rsidRPr="00110DE4">
        <w:rPr>
          <w:rFonts w:ascii="微软雅黑" w:eastAsia="微软雅黑" w:hAnsi="微软雅黑" w:cs="Times New Roman" w:hint="eastAsia"/>
          <w:b/>
          <w:color w:val="1F4E79"/>
          <w:sz w:val="28"/>
          <w:szCs w:val="28"/>
        </w:rPr>
        <w:t>课程大纲</w:t>
      </w:r>
    </w:p>
    <w:p w:rsidR="004D46F0" w:rsidRPr="004D46F0" w:rsidRDefault="004D46F0" w:rsidP="00B509C4">
      <w:pPr>
        <w:widowControl/>
        <w:spacing w:line="460" w:lineRule="exact"/>
        <w:rPr>
          <w:rFonts w:ascii="微软雅黑" w:eastAsia="微软雅黑" w:hAnsi="微软雅黑"/>
          <w:b/>
          <w:sz w:val="24"/>
          <w:szCs w:val="24"/>
        </w:rPr>
      </w:pPr>
    </w:p>
    <w:p w:rsidR="00A03F19" w:rsidRPr="00A03F19" w:rsidRDefault="00A03F19" w:rsidP="00B555E6">
      <w:pPr>
        <w:adjustRightInd w:val="0"/>
        <w:snapToGrid w:val="0"/>
        <w:spacing w:line="276" w:lineRule="auto"/>
        <w:rPr>
          <w:rFonts w:ascii="微软雅黑" w:eastAsia="微软雅黑" w:hAnsi="微软雅黑" w:cs="Times New Roman"/>
          <w:b/>
          <w:color w:val="1F4E79"/>
          <w:sz w:val="24"/>
          <w:szCs w:val="24"/>
        </w:rPr>
      </w:pPr>
      <w:r w:rsidRPr="00A03F19">
        <w:rPr>
          <w:rFonts w:ascii="微软雅黑" w:eastAsia="微软雅黑" w:hAnsi="微软雅黑" w:cs="Times New Roman"/>
          <w:b/>
          <w:color w:val="1F4E79"/>
          <w:sz w:val="24"/>
          <w:szCs w:val="24"/>
        </w:rPr>
        <w:t>第一讲：</w:t>
      </w:r>
      <w:r w:rsidR="008E1275" w:rsidRPr="008E1275">
        <w:rPr>
          <w:rFonts w:ascii="微软雅黑" w:eastAsia="微软雅黑" w:hAnsi="微软雅黑" w:cs="Times New Roman" w:hint="eastAsia"/>
          <w:b/>
          <w:bCs/>
          <w:color w:val="1F4E79"/>
          <w:sz w:val="24"/>
          <w:szCs w:val="24"/>
        </w:rPr>
        <w:t>高绩效团队建设</w:t>
      </w:r>
      <w:r w:rsidR="004D3D18">
        <w:rPr>
          <w:rFonts w:ascii="微软雅黑" w:eastAsia="微软雅黑" w:hAnsi="微软雅黑" w:cs="Times New Roman" w:hint="eastAsia"/>
          <w:b/>
          <w:bCs/>
          <w:color w:val="1F4E79"/>
          <w:sz w:val="24"/>
          <w:szCs w:val="24"/>
        </w:rPr>
        <w:t>与管理</w:t>
      </w:r>
      <w:r w:rsidR="008E1275">
        <w:rPr>
          <w:rFonts w:ascii="微软雅黑" w:eastAsia="微软雅黑" w:hAnsi="微软雅黑" w:cs="Times New Roman" w:hint="eastAsia"/>
          <w:b/>
          <w:bCs/>
          <w:color w:val="1F4E79"/>
          <w:sz w:val="24"/>
          <w:szCs w:val="24"/>
        </w:rPr>
        <w:t>~</w:t>
      </w:r>
      <w:r w:rsidR="008E1275" w:rsidRPr="008E1275">
        <w:rPr>
          <w:rFonts w:ascii="微软雅黑" w:eastAsia="微软雅黑" w:hAnsi="微软雅黑" w:cs="Times New Roman" w:hint="eastAsia"/>
          <w:b/>
          <w:bCs/>
          <w:color w:val="1F4E79"/>
          <w:sz w:val="24"/>
          <w:szCs w:val="24"/>
        </w:rPr>
        <w:t>人</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引论：人是企业唯一"动态"的资源</w:t>
      </w:r>
      <w:r w:rsidRPr="008E1275">
        <w:rPr>
          <w:rFonts w:ascii="微软雅黑" w:eastAsia="微软雅黑" w:hAnsi="微软雅黑" w:hint="eastAsia"/>
          <w:sz w:val="24"/>
          <w:szCs w:val="24"/>
        </w:rPr>
        <w:br/>
        <w:t>案例：大雁群飞的故事-团队建设的重要性</w:t>
      </w:r>
      <w:r w:rsidRPr="008E1275">
        <w:rPr>
          <w:rFonts w:ascii="微软雅黑" w:eastAsia="微软雅黑" w:hAnsi="微软雅黑" w:hint="eastAsia"/>
          <w:sz w:val="24"/>
          <w:szCs w:val="24"/>
        </w:rPr>
        <w:br/>
        <w:t>案例：天堂和地狱的区别</w:t>
      </w:r>
      <w:r w:rsidRPr="008E1275">
        <w:rPr>
          <w:rFonts w:ascii="微软雅黑" w:eastAsia="微软雅黑" w:hAnsi="微软雅黑" w:hint="eastAsia"/>
          <w:sz w:val="24"/>
          <w:szCs w:val="24"/>
        </w:rPr>
        <w:br/>
        <w:t>团队定义----我们需要什么样的团队？理解团队工作</w:t>
      </w:r>
      <w:r w:rsidRPr="008E1275">
        <w:rPr>
          <w:rFonts w:ascii="微软雅黑" w:eastAsia="微软雅黑" w:hAnsi="微软雅黑" w:hint="eastAsia"/>
          <w:sz w:val="24"/>
          <w:szCs w:val="24"/>
        </w:rPr>
        <w:br/>
        <w:t>团队规范. 团队凝聚力：决定团队凝聚力的因素</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沙盘演练：制定共同的组织目标与发展规划</w:t>
      </w:r>
    </w:p>
    <w:p w:rsidR="008E1275" w:rsidRPr="008E1275" w:rsidRDefault="008E1275" w:rsidP="008E1275">
      <w:pPr>
        <w:spacing w:line="276" w:lineRule="auto"/>
        <w:rPr>
          <w:rFonts w:ascii="微软雅黑" w:eastAsia="微软雅黑" w:hAnsi="微软雅黑"/>
          <w:b/>
          <w:bCs/>
          <w:sz w:val="24"/>
          <w:szCs w:val="24"/>
        </w:rPr>
      </w:pPr>
      <w:r w:rsidRPr="008E1275">
        <w:rPr>
          <w:rFonts w:ascii="微软雅黑" w:eastAsia="微软雅黑" w:hAnsi="微软雅黑" w:cs="Times New Roman" w:hint="eastAsia"/>
          <w:b/>
          <w:bCs/>
          <w:color w:val="1F4E79"/>
          <w:sz w:val="24"/>
          <w:szCs w:val="24"/>
        </w:rPr>
        <w:t>第二讲：高绩效团队建设</w:t>
      </w:r>
      <w:r w:rsidR="004D3D18">
        <w:rPr>
          <w:rFonts w:ascii="微软雅黑" w:eastAsia="微软雅黑" w:hAnsi="微软雅黑" w:cs="Times New Roman" w:hint="eastAsia"/>
          <w:b/>
          <w:bCs/>
          <w:color w:val="1F4E79"/>
          <w:sz w:val="24"/>
          <w:szCs w:val="24"/>
        </w:rPr>
        <w:t>与管理</w:t>
      </w:r>
      <w:r>
        <w:rPr>
          <w:rFonts w:ascii="微软雅黑" w:eastAsia="微软雅黑" w:hAnsi="微软雅黑" w:cs="Times New Roman" w:hint="eastAsia"/>
          <w:b/>
          <w:bCs/>
          <w:color w:val="1F4E79"/>
          <w:sz w:val="24"/>
          <w:szCs w:val="24"/>
        </w:rPr>
        <w:t>~</w:t>
      </w:r>
      <w:r w:rsidRPr="008E1275">
        <w:rPr>
          <w:rFonts w:ascii="微软雅黑" w:eastAsia="微软雅黑" w:hAnsi="微软雅黑" w:cs="Times New Roman" w:hint="eastAsia"/>
          <w:b/>
          <w:bCs/>
          <w:color w:val="1F4E79"/>
          <w:sz w:val="24"/>
          <w:szCs w:val="24"/>
        </w:rPr>
        <w:t>组织分工与协助</w:t>
      </w:r>
    </w:p>
    <w:p w:rsidR="008E1275" w:rsidRPr="008E1275" w:rsidRDefault="008E1275" w:rsidP="008E1275">
      <w:pPr>
        <w:numPr>
          <w:ilvl w:val="0"/>
          <w:numId w:val="19"/>
        </w:num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通过模拟经营，练习团队合理的分工模式与方法</w:t>
      </w:r>
    </w:p>
    <w:p w:rsidR="008E1275" w:rsidRPr="008E1275" w:rsidRDefault="008E1275" w:rsidP="008E1275">
      <w:pPr>
        <w:numPr>
          <w:ilvl w:val="0"/>
          <w:numId w:val="19"/>
        </w:num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根据团队的目标和任务，建立团队内部的协作机制</w:t>
      </w:r>
    </w:p>
    <w:p w:rsidR="008E1275" w:rsidRPr="008E1275" w:rsidRDefault="008E1275" w:rsidP="008E1275">
      <w:pPr>
        <w:numPr>
          <w:ilvl w:val="0"/>
          <w:numId w:val="19"/>
        </w:num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了解团队分工与协作的矛盾，学会处理团队矛盾</w:t>
      </w:r>
    </w:p>
    <w:p w:rsidR="008E1275" w:rsidRPr="008E1275" w:rsidRDefault="008E1275" w:rsidP="008E1275">
      <w:pPr>
        <w:numPr>
          <w:ilvl w:val="0"/>
          <w:numId w:val="19"/>
        </w:num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寻求团队成员分工与协作的重要性</w:t>
      </w:r>
    </w:p>
    <w:p w:rsidR="008E1275" w:rsidRPr="008E1275" w:rsidRDefault="008E1275" w:rsidP="008E1275">
      <w:pPr>
        <w:spacing w:line="276" w:lineRule="auto"/>
        <w:rPr>
          <w:rFonts w:ascii="微软雅黑" w:eastAsia="微软雅黑" w:hAnsi="微软雅黑" w:cs="Times New Roman"/>
          <w:b/>
          <w:bCs/>
          <w:color w:val="1F4E79"/>
          <w:sz w:val="24"/>
          <w:szCs w:val="24"/>
        </w:rPr>
      </w:pPr>
      <w:r>
        <w:rPr>
          <w:rFonts w:ascii="微软雅黑" w:eastAsia="微软雅黑" w:hAnsi="微软雅黑" w:cs="Times New Roman" w:hint="eastAsia"/>
          <w:b/>
          <w:bCs/>
          <w:color w:val="1F4E79"/>
          <w:sz w:val="24"/>
          <w:szCs w:val="24"/>
        </w:rPr>
        <w:t>第三讲</w:t>
      </w:r>
      <w:r w:rsidRPr="008E1275">
        <w:rPr>
          <w:rFonts w:ascii="微软雅黑" w:eastAsia="微软雅黑" w:hAnsi="微软雅黑" w:cs="Times New Roman" w:hint="eastAsia"/>
          <w:b/>
          <w:bCs/>
          <w:color w:val="1F4E79"/>
          <w:sz w:val="24"/>
          <w:szCs w:val="24"/>
        </w:rPr>
        <w:t>：高绩效团队建设</w:t>
      </w:r>
      <w:r w:rsidR="004D3D18">
        <w:rPr>
          <w:rFonts w:ascii="微软雅黑" w:eastAsia="微软雅黑" w:hAnsi="微软雅黑" w:cs="Times New Roman" w:hint="eastAsia"/>
          <w:b/>
          <w:bCs/>
          <w:color w:val="1F4E79"/>
          <w:sz w:val="24"/>
          <w:szCs w:val="24"/>
        </w:rPr>
        <w:t>与管理</w:t>
      </w:r>
      <w:r>
        <w:rPr>
          <w:rFonts w:ascii="微软雅黑" w:eastAsia="微软雅黑" w:hAnsi="微软雅黑" w:cs="Times New Roman" w:hint="eastAsia"/>
          <w:b/>
          <w:bCs/>
          <w:color w:val="1F4E79"/>
          <w:sz w:val="24"/>
          <w:szCs w:val="24"/>
        </w:rPr>
        <w:t>~</w:t>
      </w:r>
      <w:r w:rsidRPr="008E1275">
        <w:rPr>
          <w:rFonts w:ascii="微软雅黑" w:eastAsia="微软雅黑" w:hAnsi="微软雅黑" w:cs="Times New Roman" w:hint="eastAsia"/>
          <w:b/>
          <w:bCs/>
          <w:color w:val="1F4E79"/>
          <w:sz w:val="24"/>
          <w:szCs w:val="24"/>
        </w:rPr>
        <w:t>管理沟通与组织融合</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1、外部市场信息与内部管理信息的收集、管理与共享</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2、演练不同的沟通方式，体验不同沟通方式的特点</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3、通过现场案例分析常见的沟通障碍，解除沟通的误区</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4、模拟同级沟通与上下级沟通的情景，解析传统沟通的“代沟”</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5、学习一对一沟通、一对多沟通、多对一沟通的技巧与方法</w:t>
      </w:r>
    </w:p>
    <w:p w:rsidR="008E1275" w:rsidRPr="008E1275" w:rsidRDefault="008E1275" w:rsidP="008E1275">
      <w:pPr>
        <w:spacing w:line="276" w:lineRule="auto"/>
        <w:rPr>
          <w:rFonts w:ascii="微软雅黑" w:eastAsia="微软雅黑" w:hAnsi="微软雅黑" w:cs="Times New Roman"/>
          <w:b/>
          <w:bCs/>
          <w:color w:val="1F4E79"/>
          <w:sz w:val="24"/>
          <w:szCs w:val="24"/>
        </w:rPr>
      </w:pPr>
      <w:r>
        <w:rPr>
          <w:rFonts w:ascii="微软雅黑" w:eastAsia="微软雅黑" w:hAnsi="微软雅黑" w:cs="Times New Roman" w:hint="eastAsia"/>
          <w:b/>
          <w:bCs/>
          <w:color w:val="1F4E79"/>
          <w:sz w:val="24"/>
          <w:szCs w:val="24"/>
        </w:rPr>
        <w:t>第四讲</w:t>
      </w:r>
      <w:r w:rsidRPr="008E1275">
        <w:rPr>
          <w:rFonts w:ascii="微软雅黑" w:eastAsia="微软雅黑" w:hAnsi="微软雅黑" w:cs="Times New Roman" w:hint="eastAsia"/>
          <w:b/>
          <w:bCs/>
          <w:color w:val="1F4E79"/>
          <w:sz w:val="24"/>
          <w:szCs w:val="24"/>
        </w:rPr>
        <w:t>：高绩效团队建设</w:t>
      </w:r>
      <w:r w:rsidR="004D3D18">
        <w:rPr>
          <w:rFonts w:ascii="微软雅黑" w:eastAsia="微软雅黑" w:hAnsi="微软雅黑" w:cs="Times New Roman" w:hint="eastAsia"/>
          <w:b/>
          <w:bCs/>
          <w:color w:val="1F4E79"/>
          <w:sz w:val="24"/>
          <w:szCs w:val="24"/>
        </w:rPr>
        <w:t>与管理</w:t>
      </w:r>
      <w:r>
        <w:rPr>
          <w:rFonts w:ascii="微软雅黑" w:eastAsia="微软雅黑" w:hAnsi="微软雅黑" w:cs="Times New Roman" w:hint="eastAsia"/>
          <w:b/>
          <w:bCs/>
          <w:color w:val="1F4E79"/>
          <w:sz w:val="24"/>
          <w:szCs w:val="24"/>
        </w:rPr>
        <w:t>~</w:t>
      </w:r>
      <w:r w:rsidRPr="008E1275">
        <w:rPr>
          <w:rFonts w:ascii="微软雅黑" w:eastAsia="微软雅黑" w:hAnsi="微软雅黑" w:cs="Times New Roman" w:hint="eastAsia"/>
          <w:b/>
          <w:bCs/>
          <w:color w:val="1F4E79"/>
          <w:sz w:val="24"/>
          <w:szCs w:val="24"/>
        </w:rPr>
        <w:t>跨部门沟通与团队协作</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1、跨部门之间的沟通与协调，提升团队管理与内部沟通</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lastRenderedPageBreak/>
        <w:t>2、通过模拟演练取得相互之间的信任</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3、学习团队角色的认知，发挥团队角色的作用，体验团队角色互补的重要性</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4、体验高效管理团队所应该具备的素质和条件</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5、建立共同的发展愿景，学习正确评估、采纳非共识性建议</w:t>
      </w:r>
    </w:p>
    <w:p w:rsidR="008E1275" w:rsidRPr="008E1275" w:rsidRDefault="008E1275" w:rsidP="008E1275">
      <w:pPr>
        <w:spacing w:line="276" w:lineRule="auto"/>
        <w:rPr>
          <w:rFonts w:ascii="微软雅黑" w:eastAsia="微软雅黑" w:hAnsi="微软雅黑" w:cs="Times New Roman"/>
          <w:b/>
          <w:bCs/>
          <w:color w:val="1F4E79"/>
          <w:sz w:val="24"/>
          <w:szCs w:val="24"/>
        </w:rPr>
      </w:pPr>
      <w:r>
        <w:rPr>
          <w:rFonts w:ascii="微软雅黑" w:eastAsia="微软雅黑" w:hAnsi="微软雅黑" w:cs="Times New Roman" w:hint="eastAsia"/>
          <w:b/>
          <w:bCs/>
          <w:color w:val="1F4E79"/>
          <w:sz w:val="24"/>
          <w:szCs w:val="24"/>
        </w:rPr>
        <w:t>第五讲</w:t>
      </w:r>
      <w:r w:rsidR="004970EB">
        <w:rPr>
          <w:rFonts w:ascii="微软雅黑" w:eastAsia="微软雅黑" w:hAnsi="微软雅黑" w:cs="Times New Roman" w:hint="eastAsia"/>
          <w:b/>
          <w:bCs/>
          <w:color w:val="1F4E79"/>
          <w:sz w:val="24"/>
          <w:szCs w:val="24"/>
        </w:rPr>
        <w:t>：高绩效团队建设</w:t>
      </w:r>
      <w:r w:rsidR="004D3D18">
        <w:rPr>
          <w:rFonts w:ascii="微软雅黑" w:eastAsia="微软雅黑" w:hAnsi="微软雅黑" w:cs="Times New Roman" w:hint="eastAsia"/>
          <w:b/>
          <w:bCs/>
          <w:color w:val="1F4E79"/>
          <w:sz w:val="24"/>
          <w:szCs w:val="24"/>
        </w:rPr>
        <w:t>与管理</w:t>
      </w:r>
      <w:r>
        <w:rPr>
          <w:rFonts w:ascii="微软雅黑" w:eastAsia="微软雅黑" w:hAnsi="微软雅黑" w:cs="Times New Roman" w:hint="eastAsia"/>
          <w:b/>
          <w:bCs/>
          <w:color w:val="1F4E79"/>
          <w:sz w:val="24"/>
          <w:szCs w:val="24"/>
        </w:rPr>
        <w:t>~</w:t>
      </w:r>
      <w:r w:rsidRPr="008E1275">
        <w:rPr>
          <w:rFonts w:ascii="微软雅黑" w:eastAsia="微软雅黑" w:hAnsi="微软雅黑" w:cs="Times New Roman" w:hint="eastAsia"/>
          <w:b/>
          <w:bCs/>
          <w:color w:val="1F4E79"/>
          <w:sz w:val="24"/>
          <w:szCs w:val="24"/>
        </w:rPr>
        <w:t>团队建设与管理</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1、通过模拟团队协作，认识团队的实质</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2、在模拟经营中寻求团队的效率与效益来源</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3、利用管理团队的自我调整，破解团队建设中的困惑</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4、体验沟通对团队建设的意义</w:t>
      </w:r>
    </w:p>
    <w:p w:rsidR="008E1275" w:rsidRPr="008E1275" w:rsidRDefault="00997697" w:rsidP="008E1275">
      <w:pPr>
        <w:spacing w:line="276" w:lineRule="auto"/>
        <w:rPr>
          <w:rFonts w:ascii="微软雅黑" w:eastAsia="微软雅黑" w:hAnsi="微软雅黑"/>
          <w:sz w:val="24"/>
          <w:szCs w:val="24"/>
        </w:rPr>
      </w:pPr>
      <w:r>
        <w:rPr>
          <w:rFonts w:ascii="微软雅黑" w:eastAsia="微软雅黑" w:hAnsi="微软雅黑" w:hint="eastAsia"/>
          <w:sz w:val="24"/>
          <w:szCs w:val="24"/>
        </w:rPr>
        <w:t>5</w:t>
      </w:r>
      <w:r w:rsidR="008E1275" w:rsidRPr="008E1275">
        <w:rPr>
          <w:rFonts w:ascii="微软雅黑" w:eastAsia="微软雅黑" w:hAnsi="微软雅黑" w:hint="eastAsia"/>
          <w:sz w:val="24"/>
          <w:szCs w:val="24"/>
        </w:rPr>
        <w:t>、基于团队承诺，制定目标和行动计划，平衡资源，评价绩效</w:t>
      </w:r>
    </w:p>
    <w:p w:rsidR="008E1275" w:rsidRPr="008E1275" w:rsidRDefault="008E1275" w:rsidP="008E1275">
      <w:pPr>
        <w:spacing w:line="276" w:lineRule="auto"/>
        <w:rPr>
          <w:rFonts w:ascii="微软雅黑" w:eastAsia="微软雅黑" w:hAnsi="微软雅黑" w:cs="Times New Roman"/>
          <w:b/>
          <w:bCs/>
          <w:color w:val="1F4E79"/>
          <w:sz w:val="24"/>
          <w:szCs w:val="24"/>
        </w:rPr>
      </w:pPr>
      <w:r>
        <w:rPr>
          <w:rFonts w:ascii="微软雅黑" w:eastAsia="微软雅黑" w:hAnsi="微软雅黑" w:cs="Times New Roman" w:hint="eastAsia"/>
          <w:b/>
          <w:bCs/>
          <w:color w:val="1F4E79"/>
          <w:sz w:val="24"/>
          <w:szCs w:val="24"/>
        </w:rPr>
        <w:t>第六讲</w:t>
      </w:r>
      <w:r w:rsidRPr="008E1275">
        <w:rPr>
          <w:rFonts w:ascii="微软雅黑" w:eastAsia="微软雅黑" w:hAnsi="微软雅黑" w:cs="Times New Roman" w:hint="eastAsia"/>
          <w:b/>
          <w:bCs/>
          <w:color w:val="1F4E79"/>
          <w:sz w:val="24"/>
          <w:szCs w:val="24"/>
        </w:rPr>
        <w:t>：高绩效团队建设</w:t>
      </w:r>
      <w:r w:rsidR="004D3D18">
        <w:rPr>
          <w:rFonts w:ascii="微软雅黑" w:eastAsia="微软雅黑" w:hAnsi="微软雅黑" w:cs="Times New Roman" w:hint="eastAsia"/>
          <w:b/>
          <w:bCs/>
          <w:color w:val="1F4E79"/>
          <w:sz w:val="24"/>
          <w:szCs w:val="24"/>
        </w:rPr>
        <w:t>与管理</w:t>
      </w:r>
      <w:r>
        <w:rPr>
          <w:rFonts w:ascii="微软雅黑" w:eastAsia="微软雅黑" w:hAnsi="微软雅黑" w:cs="Times New Roman" w:hint="eastAsia"/>
          <w:b/>
          <w:bCs/>
          <w:color w:val="1F4E79"/>
          <w:sz w:val="24"/>
          <w:szCs w:val="24"/>
        </w:rPr>
        <w:t>~</w:t>
      </w:r>
      <w:r w:rsidRPr="008E1275">
        <w:rPr>
          <w:rFonts w:ascii="微软雅黑" w:eastAsia="微软雅黑" w:hAnsi="微软雅黑" w:cs="Times New Roman" w:hint="eastAsia"/>
          <w:b/>
          <w:bCs/>
          <w:color w:val="1F4E79"/>
          <w:sz w:val="24"/>
          <w:szCs w:val="24"/>
        </w:rPr>
        <w:t>群策群力群体决策</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1、亲身体验群体决策的优势与劣势</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2、运用群体决策，学习制定公司各项经营计划</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3、利用期末总结，进行经营反思，认清管理团队存在的问题</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4、在不断实践和运用中解析团队决策程序</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5、针对模拟计划的决策失误，认识群体决策的优点与缺点</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6、通过模拟经营，检验、调整团队经营决策</w:t>
      </w:r>
    </w:p>
    <w:p w:rsidR="008E1275" w:rsidRPr="008E1275" w:rsidRDefault="008E1275" w:rsidP="008E1275">
      <w:pPr>
        <w:spacing w:line="276" w:lineRule="auto"/>
        <w:rPr>
          <w:rFonts w:ascii="微软雅黑" w:eastAsia="微软雅黑" w:hAnsi="微软雅黑" w:cs="Times New Roman"/>
          <w:b/>
          <w:bCs/>
          <w:color w:val="1F4E79"/>
          <w:sz w:val="24"/>
          <w:szCs w:val="24"/>
        </w:rPr>
      </w:pPr>
      <w:r>
        <w:rPr>
          <w:rFonts w:ascii="微软雅黑" w:eastAsia="微软雅黑" w:hAnsi="微软雅黑" w:cs="Times New Roman" w:hint="eastAsia"/>
          <w:b/>
          <w:bCs/>
          <w:color w:val="1F4E79"/>
          <w:sz w:val="24"/>
          <w:szCs w:val="24"/>
        </w:rPr>
        <w:t>第七讲</w:t>
      </w:r>
      <w:r w:rsidRPr="008E1275">
        <w:rPr>
          <w:rFonts w:ascii="微软雅黑" w:eastAsia="微软雅黑" w:hAnsi="微软雅黑" w:cs="Times New Roman" w:hint="eastAsia"/>
          <w:b/>
          <w:bCs/>
          <w:color w:val="1F4E79"/>
          <w:sz w:val="24"/>
          <w:szCs w:val="24"/>
        </w:rPr>
        <w:t>：高绩效团队建设</w:t>
      </w:r>
      <w:r w:rsidR="004D3D18">
        <w:rPr>
          <w:rFonts w:ascii="微软雅黑" w:eastAsia="微软雅黑" w:hAnsi="微软雅黑" w:cs="Times New Roman" w:hint="eastAsia"/>
          <w:b/>
          <w:bCs/>
          <w:color w:val="1F4E79"/>
          <w:sz w:val="24"/>
          <w:szCs w:val="24"/>
        </w:rPr>
        <w:t>与管理</w:t>
      </w:r>
      <w:r>
        <w:rPr>
          <w:rFonts w:ascii="微软雅黑" w:eastAsia="微软雅黑" w:hAnsi="微软雅黑" w:cs="Times New Roman" w:hint="eastAsia"/>
          <w:b/>
          <w:bCs/>
          <w:color w:val="1F4E79"/>
          <w:sz w:val="24"/>
          <w:szCs w:val="24"/>
        </w:rPr>
        <w:t>~</w:t>
      </w:r>
      <w:r w:rsidRPr="008E1275">
        <w:rPr>
          <w:rFonts w:ascii="微软雅黑" w:eastAsia="微软雅黑" w:hAnsi="微软雅黑" w:cs="Times New Roman" w:hint="eastAsia"/>
          <w:b/>
          <w:bCs/>
          <w:color w:val="1F4E79"/>
          <w:sz w:val="24"/>
          <w:szCs w:val="24"/>
        </w:rPr>
        <w:t>团队执行力的提升</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1、通过模拟战略执行提升管理者的理解力与思考力</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2、通过战略方案的分解提升管理者的转化力与计划力</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3、通过战略环境测试和差异分析提升管理者的行动力与控制力</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4、通过应对复杂的市场竞争形势锻炼管理者的判断力与创新力</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lastRenderedPageBreak/>
        <w:t>5、通过全程参与团队工作提升学员个体的执行力</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6、通过团队协作与组织目标的实现提升组织的执行力</w:t>
      </w:r>
    </w:p>
    <w:p w:rsidR="008E1275" w:rsidRP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7、在模拟经营中暴露管理者在执行中易犯的错误</w:t>
      </w:r>
    </w:p>
    <w:p w:rsidR="008E1275" w:rsidRDefault="008E1275" w:rsidP="008E1275">
      <w:pPr>
        <w:spacing w:line="276" w:lineRule="auto"/>
        <w:rPr>
          <w:rFonts w:ascii="微软雅黑" w:eastAsia="微软雅黑" w:hAnsi="微软雅黑"/>
          <w:sz w:val="24"/>
          <w:szCs w:val="24"/>
        </w:rPr>
      </w:pPr>
      <w:r w:rsidRPr="008E1275">
        <w:rPr>
          <w:rFonts w:ascii="微软雅黑" w:eastAsia="微软雅黑" w:hAnsi="微软雅黑" w:hint="eastAsia"/>
          <w:sz w:val="24"/>
          <w:szCs w:val="24"/>
        </w:rPr>
        <w:t>8、在模拟经营过程中，探索团队执行与效率改进的路径</w:t>
      </w:r>
    </w:p>
    <w:sectPr w:rsidR="008E12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52EF" w:rsidRDefault="007B52EF" w:rsidP="00A21138">
      <w:r>
        <w:separator/>
      </w:r>
    </w:p>
  </w:endnote>
  <w:endnote w:type="continuationSeparator" w:id="0">
    <w:p w:rsidR="007B52EF" w:rsidRDefault="007B52EF" w:rsidP="00A2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52EF" w:rsidRDefault="007B52EF" w:rsidP="00A21138">
      <w:r>
        <w:separator/>
      </w:r>
    </w:p>
  </w:footnote>
  <w:footnote w:type="continuationSeparator" w:id="0">
    <w:p w:rsidR="007B52EF" w:rsidRDefault="007B52EF" w:rsidP="00A211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multilevel"/>
    <w:tmpl w:val="FBBC294A"/>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000000C"/>
    <w:multiLevelType w:val="multilevel"/>
    <w:tmpl w:val="B8AE8E2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420"/>
        </w:tabs>
        <w:ind w:left="42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000000D"/>
    <w:multiLevelType w:val="multilevel"/>
    <w:tmpl w:val="B0149AC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420"/>
        </w:tabs>
        <w:ind w:left="4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000000F"/>
    <w:multiLevelType w:val="multilevel"/>
    <w:tmpl w:val="0000000F"/>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00000010"/>
    <w:multiLevelType w:val="singleLevel"/>
    <w:tmpl w:val="00000010"/>
    <w:lvl w:ilvl="0">
      <w:start w:val="1"/>
      <w:numFmt w:val="decimal"/>
      <w:suff w:val="nothing"/>
      <w:lvlText w:val="%1、"/>
      <w:lvlJc w:val="left"/>
    </w:lvl>
  </w:abstractNum>
  <w:abstractNum w:abstractNumId="5" w15:restartNumberingAfterBreak="0">
    <w:nsid w:val="00000012"/>
    <w:multiLevelType w:val="singleLevel"/>
    <w:tmpl w:val="00000012"/>
    <w:lvl w:ilvl="0">
      <w:start w:val="1"/>
      <w:numFmt w:val="decimal"/>
      <w:suff w:val="nothing"/>
      <w:lvlText w:val="%1、"/>
      <w:lvlJc w:val="left"/>
    </w:lvl>
  </w:abstractNum>
  <w:abstractNum w:abstractNumId="6" w15:restartNumberingAfterBreak="0">
    <w:nsid w:val="0F810B33"/>
    <w:multiLevelType w:val="hybridMultilevel"/>
    <w:tmpl w:val="0D22366A"/>
    <w:lvl w:ilvl="0" w:tplc="3A125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D131792"/>
    <w:multiLevelType w:val="hybridMultilevel"/>
    <w:tmpl w:val="9710CFF2"/>
    <w:lvl w:ilvl="0" w:tplc="8062B26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EBE291D"/>
    <w:multiLevelType w:val="hybridMultilevel"/>
    <w:tmpl w:val="D5663C6A"/>
    <w:lvl w:ilvl="0" w:tplc="253AA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7940162"/>
    <w:multiLevelType w:val="multilevel"/>
    <w:tmpl w:val="8D069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38284C"/>
    <w:multiLevelType w:val="hybridMultilevel"/>
    <w:tmpl w:val="69F8A788"/>
    <w:lvl w:ilvl="0" w:tplc="D67E4B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0A14395"/>
    <w:multiLevelType w:val="hybridMultilevel"/>
    <w:tmpl w:val="14D20E84"/>
    <w:lvl w:ilvl="0" w:tplc="2C1A40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B2C4680"/>
    <w:multiLevelType w:val="hybridMultilevel"/>
    <w:tmpl w:val="BA92E4CE"/>
    <w:lvl w:ilvl="0" w:tplc="02B417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B4C03FF"/>
    <w:multiLevelType w:val="hybridMultilevel"/>
    <w:tmpl w:val="594C4F6C"/>
    <w:lvl w:ilvl="0" w:tplc="BBAA16A0">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5032DF5"/>
    <w:multiLevelType w:val="hybridMultilevel"/>
    <w:tmpl w:val="05144BA2"/>
    <w:lvl w:ilvl="0" w:tplc="C41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F2C5340"/>
    <w:multiLevelType w:val="hybridMultilevel"/>
    <w:tmpl w:val="461C1C4E"/>
    <w:lvl w:ilvl="0" w:tplc="32A41F9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3CC5997"/>
    <w:multiLevelType w:val="hybridMultilevel"/>
    <w:tmpl w:val="DBF83AC0"/>
    <w:lvl w:ilvl="0" w:tplc="71042C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88A28DC"/>
    <w:multiLevelType w:val="hybridMultilevel"/>
    <w:tmpl w:val="95BE486E"/>
    <w:lvl w:ilvl="0" w:tplc="2116CF8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AB25CC1"/>
    <w:multiLevelType w:val="hybridMultilevel"/>
    <w:tmpl w:val="5630F60C"/>
    <w:lvl w:ilvl="0" w:tplc="00BECC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15"/>
  </w:num>
  <w:num w:numId="3">
    <w:abstractNumId w:val="12"/>
  </w:num>
  <w:num w:numId="4">
    <w:abstractNumId w:val="14"/>
  </w:num>
  <w:num w:numId="5">
    <w:abstractNumId w:val="9"/>
  </w:num>
  <w:num w:numId="6">
    <w:abstractNumId w:val="18"/>
  </w:num>
  <w:num w:numId="7">
    <w:abstractNumId w:val="8"/>
  </w:num>
  <w:num w:numId="8">
    <w:abstractNumId w:val="13"/>
  </w:num>
  <w:num w:numId="9">
    <w:abstractNumId w:val="6"/>
  </w:num>
  <w:num w:numId="10">
    <w:abstractNumId w:val="16"/>
  </w:num>
  <w:num w:numId="11">
    <w:abstractNumId w:val="11"/>
  </w:num>
  <w:num w:numId="12">
    <w:abstractNumId w:val="10"/>
  </w:num>
  <w:num w:numId="13">
    <w:abstractNumId w:val="7"/>
  </w:num>
  <w:num w:numId="14">
    <w:abstractNumId w:val="3"/>
  </w:num>
  <w:num w:numId="15">
    <w:abstractNumId w:val="1"/>
  </w:num>
  <w:num w:numId="16">
    <w:abstractNumId w:val="2"/>
  </w:num>
  <w:num w:numId="17">
    <w:abstractNumId w:val="0"/>
  </w:num>
  <w:num w:numId="18">
    <w:abstractNumId w:val="4"/>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zh-CN" w:vendorID="64" w:dllVersion="131077" w:nlCheck="1" w:checkStyle="1"/>
  <w:activeWritingStyle w:appName="MSWord" w:lang="en-US" w:vendorID="64" w:dllVersion="131078"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E7"/>
    <w:rsid w:val="00002A23"/>
    <w:rsid w:val="00006D48"/>
    <w:rsid w:val="000169E2"/>
    <w:rsid w:val="00017E34"/>
    <w:rsid w:val="000359A6"/>
    <w:rsid w:val="0004344A"/>
    <w:rsid w:val="00050B28"/>
    <w:rsid w:val="000554EE"/>
    <w:rsid w:val="00056EFE"/>
    <w:rsid w:val="00060904"/>
    <w:rsid w:val="00061696"/>
    <w:rsid w:val="00061E3E"/>
    <w:rsid w:val="0006292F"/>
    <w:rsid w:val="00067120"/>
    <w:rsid w:val="00070AFD"/>
    <w:rsid w:val="00072BFF"/>
    <w:rsid w:val="00072FCE"/>
    <w:rsid w:val="00077F2C"/>
    <w:rsid w:val="00080AB4"/>
    <w:rsid w:val="00081E1A"/>
    <w:rsid w:val="000872BF"/>
    <w:rsid w:val="0009088F"/>
    <w:rsid w:val="0009732B"/>
    <w:rsid w:val="000A260B"/>
    <w:rsid w:val="000A3E99"/>
    <w:rsid w:val="000A5609"/>
    <w:rsid w:val="000B1DB5"/>
    <w:rsid w:val="000B4414"/>
    <w:rsid w:val="000C2828"/>
    <w:rsid w:val="000C438F"/>
    <w:rsid w:val="000C50AD"/>
    <w:rsid w:val="000C6B2C"/>
    <w:rsid w:val="000D119A"/>
    <w:rsid w:val="000D465A"/>
    <w:rsid w:val="000D48A1"/>
    <w:rsid w:val="000D5A23"/>
    <w:rsid w:val="000E2A70"/>
    <w:rsid w:val="000E5905"/>
    <w:rsid w:val="000F237A"/>
    <w:rsid w:val="00103BBD"/>
    <w:rsid w:val="00110DE4"/>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49D8"/>
    <w:rsid w:val="001B09B5"/>
    <w:rsid w:val="001B7A7E"/>
    <w:rsid w:val="001C2263"/>
    <w:rsid w:val="001D6EBA"/>
    <w:rsid w:val="001D75E4"/>
    <w:rsid w:val="001E1F39"/>
    <w:rsid w:val="001E1F56"/>
    <w:rsid w:val="001E22BB"/>
    <w:rsid w:val="001E243C"/>
    <w:rsid w:val="001E4BA7"/>
    <w:rsid w:val="001F4854"/>
    <w:rsid w:val="001F5DB8"/>
    <w:rsid w:val="001F72DB"/>
    <w:rsid w:val="00200E3E"/>
    <w:rsid w:val="00202D2E"/>
    <w:rsid w:val="00220483"/>
    <w:rsid w:val="00220725"/>
    <w:rsid w:val="00225FEF"/>
    <w:rsid w:val="00227C50"/>
    <w:rsid w:val="0023092C"/>
    <w:rsid w:val="00231D1B"/>
    <w:rsid w:val="0024132B"/>
    <w:rsid w:val="002429E1"/>
    <w:rsid w:val="00242E14"/>
    <w:rsid w:val="002463D4"/>
    <w:rsid w:val="00247E95"/>
    <w:rsid w:val="00251E2C"/>
    <w:rsid w:val="0025277A"/>
    <w:rsid w:val="00253AE6"/>
    <w:rsid w:val="00253F78"/>
    <w:rsid w:val="00254082"/>
    <w:rsid w:val="0025412D"/>
    <w:rsid w:val="0025661C"/>
    <w:rsid w:val="002603BA"/>
    <w:rsid w:val="0026195F"/>
    <w:rsid w:val="00266BFD"/>
    <w:rsid w:val="00266C30"/>
    <w:rsid w:val="002723DA"/>
    <w:rsid w:val="00273C6C"/>
    <w:rsid w:val="0027559E"/>
    <w:rsid w:val="002768B6"/>
    <w:rsid w:val="002800CC"/>
    <w:rsid w:val="002814EB"/>
    <w:rsid w:val="0028643B"/>
    <w:rsid w:val="00286BB9"/>
    <w:rsid w:val="00292905"/>
    <w:rsid w:val="002942C5"/>
    <w:rsid w:val="002A0157"/>
    <w:rsid w:val="002A07F2"/>
    <w:rsid w:val="002A0FC7"/>
    <w:rsid w:val="002B16BC"/>
    <w:rsid w:val="002B19A9"/>
    <w:rsid w:val="002B5D94"/>
    <w:rsid w:val="002C1EFC"/>
    <w:rsid w:val="002C4315"/>
    <w:rsid w:val="002C72A6"/>
    <w:rsid w:val="002D0649"/>
    <w:rsid w:val="002D1C0B"/>
    <w:rsid w:val="002E5B19"/>
    <w:rsid w:val="002E5B91"/>
    <w:rsid w:val="002F1930"/>
    <w:rsid w:val="003114E5"/>
    <w:rsid w:val="00311809"/>
    <w:rsid w:val="003212A5"/>
    <w:rsid w:val="00321A26"/>
    <w:rsid w:val="003252EC"/>
    <w:rsid w:val="00333941"/>
    <w:rsid w:val="00336C69"/>
    <w:rsid w:val="00343136"/>
    <w:rsid w:val="00345135"/>
    <w:rsid w:val="00347369"/>
    <w:rsid w:val="003522C7"/>
    <w:rsid w:val="00352D01"/>
    <w:rsid w:val="00362D73"/>
    <w:rsid w:val="003652CC"/>
    <w:rsid w:val="003658EE"/>
    <w:rsid w:val="00371530"/>
    <w:rsid w:val="00373135"/>
    <w:rsid w:val="00383F1E"/>
    <w:rsid w:val="0038659A"/>
    <w:rsid w:val="00393934"/>
    <w:rsid w:val="0039620D"/>
    <w:rsid w:val="00397E81"/>
    <w:rsid w:val="003A11C3"/>
    <w:rsid w:val="003A1AA6"/>
    <w:rsid w:val="003A1D27"/>
    <w:rsid w:val="003A38DF"/>
    <w:rsid w:val="003A720D"/>
    <w:rsid w:val="003B05F2"/>
    <w:rsid w:val="003B7F1D"/>
    <w:rsid w:val="003C2B60"/>
    <w:rsid w:val="003D15C0"/>
    <w:rsid w:val="003D7327"/>
    <w:rsid w:val="003E1F85"/>
    <w:rsid w:val="003F6877"/>
    <w:rsid w:val="00404076"/>
    <w:rsid w:val="004053EF"/>
    <w:rsid w:val="00407E6D"/>
    <w:rsid w:val="00412CEC"/>
    <w:rsid w:val="00413B1D"/>
    <w:rsid w:val="00415E31"/>
    <w:rsid w:val="004169E1"/>
    <w:rsid w:val="00417263"/>
    <w:rsid w:val="00420E09"/>
    <w:rsid w:val="00433546"/>
    <w:rsid w:val="004343F6"/>
    <w:rsid w:val="00445A0E"/>
    <w:rsid w:val="004478F1"/>
    <w:rsid w:val="00451155"/>
    <w:rsid w:val="00460723"/>
    <w:rsid w:val="004625C6"/>
    <w:rsid w:val="00464110"/>
    <w:rsid w:val="00465EDE"/>
    <w:rsid w:val="004660DB"/>
    <w:rsid w:val="0046750F"/>
    <w:rsid w:val="0047415B"/>
    <w:rsid w:val="00480CBD"/>
    <w:rsid w:val="00491611"/>
    <w:rsid w:val="00491B06"/>
    <w:rsid w:val="00493A7D"/>
    <w:rsid w:val="00495050"/>
    <w:rsid w:val="004970EB"/>
    <w:rsid w:val="004B144D"/>
    <w:rsid w:val="004B2092"/>
    <w:rsid w:val="004B2534"/>
    <w:rsid w:val="004B29FE"/>
    <w:rsid w:val="004B3658"/>
    <w:rsid w:val="004B5765"/>
    <w:rsid w:val="004B7581"/>
    <w:rsid w:val="004C50B3"/>
    <w:rsid w:val="004C5590"/>
    <w:rsid w:val="004D3D18"/>
    <w:rsid w:val="004D46F0"/>
    <w:rsid w:val="004E5FA0"/>
    <w:rsid w:val="004F4B42"/>
    <w:rsid w:val="005072F5"/>
    <w:rsid w:val="00515ABF"/>
    <w:rsid w:val="00517A44"/>
    <w:rsid w:val="00527972"/>
    <w:rsid w:val="00533A55"/>
    <w:rsid w:val="00540CF3"/>
    <w:rsid w:val="0054193A"/>
    <w:rsid w:val="00547BCE"/>
    <w:rsid w:val="00551782"/>
    <w:rsid w:val="00551E67"/>
    <w:rsid w:val="00554EFB"/>
    <w:rsid w:val="0055594C"/>
    <w:rsid w:val="00561DAF"/>
    <w:rsid w:val="00567ECA"/>
    <w:rsid w:val="005741E5"/>
    <w:rsid w:val="00574A32"/>
    <w:rsid w:val="00574B9A"/>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1A70"/>
    <w:rsid w:val="0063423E"/>
    <w:rsid w:val="00642A00"/>
    <w:rsid w:val="00642E7E"/>
    <w:rsid w:val="00644393"/>
    <w:rsid w:val="0064703F"/>
    <w:rsid w:val="00650CE7"/>
    <w:rsid w:val="006514D5"/>
    <w:rsid w:val="006624BD"/>
    <w:rsid w:val="00662CEC"/>
    <w:rsid w:val="00664CE3"/>
    <w:rsid w:val="00665B28"/>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492B"/>
    <w:rsid w:val="006C62DE"/>
    <w:rsid w:val="006D4296"/>
    <w:rsid w:val="006D4A62"/>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53F02"/>
    <w:rsid w:val="007712AB"/>
    <w:rsid w:val="00790738"/>
    <w:rsid w:val="00790B84"/>
    <w:rsid w:val="00791375"/>
    <w:rsid w:val="00793359"/>
    <w:rsid w:val="007A2432"/>
    <w:rsid w:val="007A4536"/>
    <w:rsid w:val="007B0432"/>
    <w:rsid w:val="007B15C9"/>
    <w:rsid w:val="007B39AB"/>
    <w:rsid w:val="007B4FE2"/>
    <w:rsid w:val="007B52EF"/>
    <w:rsid w:val="007B61A0"/>
    <w:rsid w:val="007B629F"/>
    <w:rsid w:val="007C005D"/>
    <w:rsid w:val="007C443E"/>
    <w:rsid w:val="007D0E29"/>
    <w:rsid w:val="007D103A"/>
    <w:rsid w:val="007D55C5"/>
    <w:rsid w:val="007D64BA"/>
    <w:rsid w:val="007D7C9B"/>
    <w:rsid w:val="007F2DD9"/>
    <w:rsid w:val="008001B1"/>
    <w:rsid w:val="00801FF3"/>
    <w:rsid w:val="00814548"/>
    <w:rsid w:val="0081479C"/>
    <w:rsid w:val="00815860"/>
    <w:rsid w:val="00817FA9"/>
    <w:rsid w:val="00826358"/>
    <w:rsid w:val="00826722"/>
    <w:rsid w:val="00826E80"/>
    <w:rsid w:val="0082799C"/>
    <w:rsid w:val="00834BAD"/>
    <w:rsid w:val="008407F9"/>
    <w:rsid w:val="0084634D"/>
    <w:rsid w:val="00847785"/>
    <w:rsid w:val="00855079"/>
    <w:rsid w:val="00855DF6"/>
    <w:rsid w:val="008632B8"/>
    <w:rsid w:val="00863615"/>
    <w:rsid w:val="0086369B"/>
    <w:rsid w:val="00866D51"/>
    <w:rsid w:val="00874F4A"/>
    <w:rsid w:val="008760AE"/>
    <w:rsid w:val="00876431"/>
    <w:rsid w:val="008851A0"/>
    <w:rsid w:val="00885FD6"/>
    <w:rsid w:val="0089225B"/>
    <w:rsid w:val="008A2B26"/>
    <w:rsid w:val="008A57BF"/>
    <w:rsid w:val="008B1149"/>
    <w:rsid w:val="008B2AF6"/>
    <w:rsid w:val="008B36E1"/>
    <w:rsid w:val="008B4FA2"/>
    <w:rsid w:val="008C1D1B"/>
    <w:rsid w:val="008C315E"/>
    <w:rsid w:val="008C5CE7"/>
    <w:rsid w:val="008C71A9"/>
    <w:rsid w:val="008E1275"/>
    <w:rsid w:val="008F144A"/>
    <w:rsid w:val="008F3A46"/>
    <w:rsid w:val="008F6F2E"/>
    <w:rsid w:val="008F7F58"/>
    <w:rsid w:val="00900C69"/>
    <w:rsid w:val="009024A4"/>
    <w:rsid w:val="009025CD"/>
    <w:rsid w:val="00902671"/>
    <w:rsid w:val="009101F8"/>
    <w:rsid w:val="0091494F"/>
    <w:rsid w:val="00915E52"/>
    <w:rsid w:val="00916860"/>
    <w:rsid w:val="00917D6F"/>
    <w:rsid w:val="009204E8"/>
    <w:rsid w:val="0092112D"/>
    <w:rsid w:val="00923306"/>
    <w:rsid w:val="009275F9"/>
    <w:rsid w:val="0093247B"/>
    <w:rsid w:val="00934700"/>
    <w:rsid w:val="0094072D"/>
    <w:rsid w:val="009445D6"/>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6E6"/>
    <w:rsid w:val="009965CA"/>
    <w:rsid w:val="00997697"/>
    <w:rsid w:val="009A3046"/>
    <w:rsid w:val="009A5480"/>
    <w:rsid w:val="009A5C34"/>
    <w:rsid w:val="009A697B"/>
    <w:rsid w:val="009A7300"/>
    <w:rsid w:val="009B033E"/>
    <w:rsid w:val="009B3287"/>
    <w:rsid w:val="009C45A4"/>
    <w:rsid w:val="009C4D19"/>
    <w:rsid w:val="009D1A50"/>
    <w:rsid w:val="009D43D0"/>
    <w:rsid w:val="009D4DE1"/>
    <w:rsid w:val="009D7D65"/>
    <w:rsid w:val="009D7F5F"/>
    <w:rsid w:val="009E0F90"/>
    <w:rsid w:val="009E2D12"/>
    <w:rsid w:val="009F1D29"/>
    <w:rsid w:val="009F21E5"/>
    <w:rsid w:val="009F4F41"/>
    <w:rsid w:val="009F5B4B"/>
    <w:rsid w:val="009F5DF1"/>
    <w:rsid w:val="00A01C87"/>
    <w:rsid w:val="00A02019"/>
    <w:rsid w:val="00A031F1"/>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51960"/>
    <w:rsid w:val="00A519B3"/>
    <w:rsid w:val="00A53620"/>
    <w:rsid w:val="00A574F5"/>
    <w:rsid w:val="00A637FF"/>
    <w:rsid w:val="00A63E32"/>
    <w:rsid w:val="00A67424"/>
    <w:rsid w:val="00A706EB"/>
    <w:rsid w:val="00A75DBA"/>
    <w:rsid w:val="00A802CF"/>
    <w:rsid w:val="00A8144A"/>
    <w:rsid w:val="00A850A1"/>
    <w:rsid w:val="00A8534F"/>
    <w:rsid w:val="00A855FE"/>
    <w:rsid w:val="00A905E2"/>
    <w:rsid w:val="00A9190F"/>
    <w:rsid w:val="00AA035B"/>
    <w:rsid w:val="00AA35CF"/>
    <w:rsid w:val="00AA4662"/>
    <w:rsid w:val="00AA4FBF"/>
    <w:rsid w:val="00AB0913"/>
    <w:rsid w:val="00AB3F35"/>
    <w:rsid w:val="00AB486B"/>
    <w:rsid w:val="00AC2B35"/>
    <w:rsid w:val="00AC3319"/>
    <w:rsid w:val="00AC4124"/>
    <w:rsid w:val="00AC4700"/>
    <w:rsid w:val="00AC5532"/>
    <w:rsid w:val="00AC62D2"/>
    <w:rsid w:val="00AD402A"/>
    <w:rsid w:val="00AD5071"/>
    <w:rsid w:val="00AD5101"/>
    <w:rsid w:val="00AD71FF"/>
    <w:rsid w:val="00AE76A9"/>
    <w:rsid w:val="00AF3E94"/>
    <w:rsid w:val="00AF4DCB"/>
    <w:rsid w:val="00B07D8A"/>
    <w:rsid w:val="00B07EA2"/>
    <w:rsid w:val="00B11C0E"/>
    <w:rsid w:val="00B213C7"/>
    <w:rsid w:val="00B21D7C"/>
    <w:rsid w:val="00B23452"/>
    <w:rsid w:val="00B23D37"/>
    <w:rsid w:val="00B26B3C"/>
    <w:rsid w:val="00B2747E"/>
    <w:rsid w:val="00B47B64"/>
    <w:rsid w:val="00B509C4"/>
    <w:rsid w:val="00B555E6"/>
    <w:rsid w:val="00B6156F"/>
    <w:rsid w:val="00B663B6"/>
    <w:rsid w:val="00B665D4"/>
    <w:rsid w:val="00B834A0"/>
    <w:rsid w:val="00B93814"/>
    <w:rsid w:val="00B9574E"/>
    <w:rsid w:val="00B95B3A"/>
    <w:rsid w:val="00BA1B62"/>
    <w:rsid w:val="00BA4812"/>
    <w:rsid w:val="00BB18AE"/>
    <w:rsid w:val="00BB1DD0"/>
    <w:rsid w:val="00BB2726"/>
    <w:rsid w:val="00BB401C"/>
    <w:rsid w:val="00BC703B"/>
    <w:rsid w:val="00BC733F"/>
    <w:rsid w:val="00BC7D1A"/>
    <w:rsid w:val="00BD0966"/>
    <w:rsid w:val="00BE1C24"/>
    <w:rsid w:val="00BE22F6"/>
    <w:rsid w:val="00BE7A19"/>
    <w:rsid w:val="00BF0AE3"/>
    <w:rsid w:val="00BF4158"/>
    <w:rsid w:val="00BF5FD2"/>
    <w:rsid w:val="00BF6C91"/>
    <w:rsid w:val="00C0337E"/>
    <w:rsid w:val="00C04BBD"/>
    <w:rsid w:val="00C10837"/>
    <w:rsid w:val="00C1607E"/>
    <w:rsid w:val="00C21B51"/>
    <w:rsid w:val="00C24ECB"/>
    <w:rsid w:val="00C26265"/>
    <w:rsid w:val="00C3110D"/>
    <w:rsid w:val="00C32F59"/>
    <w:rsid w:val="00C33E2F"/>
    <w:rsid w:val="00C359D5"/>
    <w:rsid w:val="00C3628C"/>
    <w:rsid w:val="00C419F0"/>
    <w:rsid w:val="00C41B14"/>
    <w:rsid w:val="00C42A61"/>
    <w:rsid w:val="00C47B35"/>
    <w:rsid w:val="00C50296"/>
    <w:rsid w:val="00C608E0"/>
    <w:rsid w:val="00C64A58"/>
    <w:rsid w:val="00C65129"/>
    <w:rsid w:val="00C756A7"/>
    <w:rsid w:val="00C820FE"/>
    <w:rsid w:val="00C829C4"/>
    <w:rsid w:val="00C82E10"/>
    <w:rsid w:val="00C8506D"/>
    <w:rsid w:val="00C908B9"/>
    <w:rsid w:val="00C932F4"/>
    <w:rsid w:val="00C9353A"/>
    <w:rsid w:val="00C940D2"/>
    <w:rsid w:val="00C957E2"/>
    <w:rsid w:val="00C96D14"/>
    <w:rsid w:val="00CA0C08"/>
    <w:rsid w:val="00CA2FD7"/>
    <w:rsid w:val="00CA5626"/>
    <w:rsid w:val="00CA6B3E"/>
    <w:rsid w:val="00CB041C"/>
    <w:rsid w:val="00CB095C"/>
    <w:rsid w:val="00CB1F2F"/>
    <w:rsid w:val="00CB2C2B"/>
    <w:rsid w:val="00CB5BF1"/>
    <w:rsid w:val="00CB6D6F"/>
    <w:rsid w:val="00CC1A1F"/>
    <w:rsid w:val="00CC5125"/>
    <w:rsid w:val="00CD003E"/>
    <w:rsid w:val="00CD1A71"/>
    <w:rsid w:val="00CD2605"/>
    <w:rsid w:val="00CE3275"/>
    <w:rsid w:val="00CE4986"/>
    <w:rsid w:val="00CE503D"/>
    <w:rsid w:val="00CE56C7"/>
    <w:rsid w:val="00CF2775"/>
    <w:rsid w:val="00D04E9A"/>
    <w:rsid w:val="00D05FCA"/>
    <w:rsid w:val="00D071A3"/>
    <w:rsid w:val="00D14846"/>
    <w:rsid w:val="00D16CB6"/>
    <w:rsid w:val="00D20572"/>
    <w:rsid w:val="00D21338"/>
    <w:rsid w:val="00D23408"/>
    <w:rsid w:val="00D25194"/>
    <w:rsid w:val="00D260A1"/>
    <w:rsid w:val="00D262E7"/>
    <w:rsid w:val="00D2657E"/>
    <w:rsid w:val="00D26A80"/>
    <w:rsid w:val="00D27916"/>
    <w:rsid w:val="00D32D16"/>
    <w:rsid w:val="00D36C33"/>
    <w:rsid w:val="00D41D3F"/>
    <w:rsid w:val="00D45ABA"/>
    <w:rsid w:val="00D50296"/>
    <w:rsid w:val="00D5157B"/>
    <w:rsid w:val="00D52147"/>
    <w:rsid w:val="00D576A0"/>
    <w:rsid w:val="00D641DA"/>
    <w:rsid w:val="00D660DF"/>
    <w:rsid w:val="00D71768"/>
    <w:rsid w:val="00D7250F"/>
    <w:rsid w:val="00D84DBF"/>
    <w:rsid w:val="00D94887"/>
    <w:rsid w:val="00D97B30"/>
    <w:rsid w:val="00DA047F"/>
    <w:rsid w:val="00DA1987"/>
    <w:rsid w:val="00DB2926"/>
    <w:rsid w:val="00DB41E2"/>
    <w:rsid w:val="00DC78F6"/>
    <w:rsid w:val="00DC7C39"/>
    <w:rsid w:val="00DD05F6"/>
    <w:rsid w:val="00DD564C"/>
    <w:rsid w:val="00DE0CFA"/>
    <w:rsid w:val="00DE5B27"/>
    <w:rsid w:val="00DF5D70"/>
    <w:rsid w:val="00E02A5C"/>
    <w:rsid w:val="00E02DB9"/>
    <w:rsid w:val="00E045FD"/>
    <w:rsid w:val="00E05802"/>
    <w:rsid w:val="00E0638E"/>
    <w:rsid w:val="00E06E2A"/>
    <w:rsid w:val="00E07610"/>
    <w:rsid w:val="00E12211"/>
    <w:rsid w:val="00E12A7D"/>
    <w:rsid w:val="00E14EF4"/>
    <w:rsid w:val="00E168DA"/>
    <w:rsid w:val="00E22743"/>
    <w:rsid w:val="00E344FE"/>
    <w:rsid w:val="00E377A1"/>
    <w:rsid w:val="00E401BE"/>
    <w:rsid w:val="00E41F89"/>
    <w:rsid w:val="00E4322C"/>
    <w:rsid w:val="00E435EF"/>
    <w:rsid w:val="00E445A9"/>
    <w:rsid w:val="00E46DC0"/>
    <w:rsid w:val="00E52F41"/>
    <w:rsid w:val="00E60252"/>
    <w:rsid w:val="00E63E3F"/>
    <w:rsid w:val="00E6598E"/>
    <w:rsid w:val="00E71224"/>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E14E5"/>
    <w:rsid w:val="00EF0A5B"/>
    <w:rsid w:val="00EF2D8E"/>
    <w:rsid w:val="00EF47B9"/>
    <w:rsid w:val="00F051E0"/>
    <w:rsid w:val="00F053FA"/>
    <w:rsid w:val="00F072B4"/>
    <w:rsid w:val="00F1025D"/>
    <w:rsid w:val="00F10899"/>
    <w:rsid w:val="00F144A3"/>
    <w:rsid w:val="00F21E39"/>
    <w:rsid w:val="00F22E0E"/>
    <w:rsid w:val="00F231D3"/>
    <w:rsid w:val="00F310CC"/>
    <w:rsid w:val="00F31B20"/>
    <w:rsid w:val="00F36CED"/>
    <w:rsid w:val="00F47F05"/>
    <w:rsid w:val="00F50693"/>
    <w:rsid w:val="00F51C1B"/>
    <w:rsid w:val="00F6057B"/>
    <w:rsid w:val="00F62BCE"/>
    <w:rsid w:val="00F67B44"/>
    <w:rsid w:val="00F70691"/>
    <w:rsid w:val="00F70FC6"/>
    <w:rsid w:val="00F72269"/>
    <w:rsid w:val="00F772CB"/>
    <w:rsid w:val="00F8117F"/>
    <w:rsid w:val="00F8664F"/>
    <w:rsid w:val="00F92C57"/>
    <w:rsid w:val="00F97225"/>
    <w:rsid w:val="00FA2CF6"/>
    <w:rsid w:val="00FA38E5"/>
    <w:rsid w:val="00FA3C3C"/>
    <w:rsid w:val="00FB2D5B"/>
    <w:rsid w:val="00FB2FE4"/>
    <w:rsid w:val="00FB7C65"/>
    <w:rsid w:val="00FC0135"/>
    <w:rsid w:val="00FC4178"/>
    <w:rsid w:val="00FE088B"/>
    <w:rsid w:val="00FF3670"/>
    <w:rsid w:val="00FF3796"/>
    <w:rsid w:val="00FF43FB"/>
    <w:rsid w:val="00FF4592"/>
    <w:rsid w:val="00FF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60058F"/>
  <w15:docId w15:val="{C1C84177-8DF0-4155-AAB2-FFB0AEF5F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353A"/>
    <w:pPr>
      <w:widowControl w:val="0"/>
      <w:jc w:val="both"/>
    </w:pPr>
  </w:style>
  <w:style w:type="paragraph" w:styleId="1">
    <w:name w:val="heading 1"/>
    <w:basedOn w:val="a"/>
    <w:next w:val="a"/>
    <w:link w:val="10"/>
    <w:uiPriority w:val="9"/>
    <w:qFormat/>
    <w:rsid w:val="00E8220E"/>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8001B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6D6A"/>
    <w:pPr>
      <w:ind w:firstLineChars="200" w:firstLine="420"/>
    </w:pPr>
  </w:style>
  <w:style w:type="paragraph" w:styleId="a4">
    <w:name w:val="Balloon Text"/>
    <w:basedOn w:val="a"/>
    <w:link w:val="a5"/>
    <w:uiPriority w:val="99"/>
    <w:semiHidden/>
    <w:unhideWhenUsed/>
    <w:rsid w:val="00B47B64"/>
    <w:rPr>
      <w:sz w:val="18"/>
      <w:szCs w:val="18"/>
    </w:rPr>
  </w:style>
  <w:style w:type="character" w:customStyle="1" w:styleId="a5">
    <w:name w:val="批注框文本 字符"/>
    <w:basedOn w:val="a0"/>
    <w:link w:val="a4"/>
    <w:uiPriority w:val="99"/>
    <w:semiHidden/>
    <w:rsid w:val="00B47B64"/>
    <w:rPr>
      <w:sz w:val="18"/>
      <w:szCs w:val="18"/>
    </w:rPr>
  </w:style>
  <w:style w:type="table" w:styleId="a6">
    <w:name w:val="Table Grid"/>
    <w:basedOn w:val="a1"/>
    <w:uiPriority w:val="59"/>
    <w:rsid w:val="00DA1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211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21138"/>
    <w:rPr>
      <w:sz w:val="18"/>
      <w:szCs w:val="18"/>
    </w:rPr>
  </w:style>
  <w:style w:type="paragraph" w:styleId="a9">
    <w:name w:val="footer"/>
    <w:basedOn w:val="a"/>
    <w:link w:val="aa"/>
    <w:uiPriority w:val="99"/>
    <w:unhideWhenUsed/>
    <w:rsid w:val="00A21138"/>
    <w:pPr>
      <w:tabs>
        <w:tab w:val="center" w:pos="4153"/>
        <w:tab w:val="right" w:pos="8306"/>
      </w:tabs>
      <w:snapToGrid w:val="0"/>
      <w:jc w:val="left"/>
    </w:pPr>
    <w:rPr>
      <w:sz w:val="18"/>
      <w:szCs w:val="18"/>
    </w:rPr>
  </w:style>
  <w:style w:type="character" w:customStyle="1" w:styleId="aa">
    <w:name w:val="页脚 字符"/>
    <w:basedOn w:val="a0"/>
    <w:link w:val="a9"/>
    <w:uiPriority w:val="99"/>
    <w:rsid w:val="00A21138"/>
    <w:rPr>
      <w:sz w:val="18"/>
      <w:szCs w:val="18"/>
    </w:rPr>
  </w:style>
  <w:style w:type="character" w:styleId="ab">
    <w:name w:val="Hyperlink"/>
    <w:basedOn w:val="a0"/>
    <w:uiPriority w:val="99"/>
    <w:unhideWhenUsed/>
    <w:rsid w:val="00072BFF"/>
    <w:rPr>
      <w:color w:val="0000FF" w:themeColor="hyperlink"/>
      <w:u w:val="single"/>
    </w:rPr>
  </w:style>
  <w:style w:type="character" w:customStyle="1" w:styleId="10">
    <w:name w:val="标题 1 字符"/>
    <w:basedOn w:val="a0"/>
    <w:link w:val="1"/>
    <w:uiPriority w:val="9"/>
    <w:rsid w:val="00E8220E"/>
    <w:rPr>
      <w:b/>
      <w:bCs/>
      <w:kern w:val="44"/>
      <w:sz w:val="44"/>
      <w:szCs w:val="44"/>
    </w:rPr>
  </w:style>
  <w:style w:type="character" w:customStyle="1" w:styleId="40">
    <w:name w:val="标题 4 字符"/>
    <w:basedOn w:val="a0"/>
    <w:link w:val="4"/>
    <w:uiPriority w:val="9"/>
    <w:semiHidden/>
    <w:rsid w:val="008001B1"/>
    <w:rPr>
      <w:rFonts w:asciiTheme="majorHAnsi" w:eastAsiaTheme="majorEastAsia" w:hAnsiTheme="majorHAnsi" w:cstheme="majorBidi"/>
      <w:b/>
      <w:bCs/>
      <w:sz w:val="28"/>
      <w:szCs w:val="28"/>
    </w:rPr>
  </w:style>
  <w:style w:type="paragraph" w:styleId="ac">
    <w:name w:val="Normal (Web)"/>
    <w:basedOn w:val="a"/>
    <w:uiPriority w:val="99"/>
    <w:semiHidden/>
    <w:unhideWhenUsed/>
    <w:rsid w:val="00EA4D6D"/>
    <w:rPr>
      <w:rFonts w:ascii="Times New Roman" w:hAnsi="Times New Roman" w:cs="Times New Roman"/>
      <w:sz w:val="24"/>
      <w:szCs w:val="24"/>
    </w:rPr>
  </w:style>
  <w:style w:type="character" w:styleId="ad">
    <w:name w:val="Strong"/>
    <w:basedOn w:val="a0"/>
    <w:uiPriority w:val="22"/>
    <w:qFormat/>
    <w:rsid w:val="00B23D37"/>
    <w:rPr>
      <w:b/>
      <w:bCs/>
    </w:rPr>
  </w:style>
  <w:style w:type="paragraph" w:customStyle="1" w:styleId="p0">
    <w:name w:val="p0"/>
    <w:basedOn w:val="a"/>
    <w:rsid w:val="00CA5626"/>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8233">
      <w:bodyDiv w:val="1"/>
      <w:marLeft w:val="0"/>
      <w:marRight w:val="0"/>
      <w:marTop w:val="0"/>
      <w:marBottom w:val="0"/>
      <w:divBdr>
        <w:top w:val="none" w:sz="0" w:space="0" w:color="auto"/>
        <w:left w:val="none" w:sz="0" w:space="0" w:color="auto"/>
        <w:bottom w:val="none" w:sz="0" w:space="0" w:color="auto"/>
        <w:right w:val="none" w:sz="0" w:space="0" w:color="auto"/>
      </w:divBdr>
    </w:div>
    <w:div w:id="53553470">
      <w:bodyDiv w:val="1"/>
      <w:marLeft w:val="0"/>
      <w:marRight w:val="0"/>
      <w:marTop w:val="0"/>
      <w:marBottom w:val="0"/>
      <w:divBdr>
        <w:top w:val="none" w:sz="0" w:space="0" w:color="auto"/>
        <w:left w:val="none" w:sz="0" w:space="0" w:color="auto"/>
        <w:bottom w:val="none" w:sz="0" w:space="0" w:color="auto"/>
        <w:right w:val="none" w:sz="0" w:space="0" w:color="auto"/>
      </w:divBdr>
    </w:div>
    <w:div w:id="54865288">
      <w:bodyDiv w:val="1"/>
      <w:marLeft w:val="0"/>
      <w:marRight w:val="0"/>
      <w:marTop w:val="0"/>
      <w:marBottom w:val="0"/>
      <w:divBdr>
        <w:top w:val="none" w:sz="0" w:space="0" w:color="auto"/>
        <w:left w:val="none" w:sz="0" w:space="0" w:color="auto"/>
        <w:bottom w:val="none" w:sz="0" w:space="0" w:color="auto"/>
        <w:right w:val="none" w:sz="0" w:space="0" w:color="auto"/>
      </w:divBdr>
      <w:divsChild>
        <w:div w:id="61368856">
          <w:blockQuote w:val="1"/>
          <w:marLeft w:val="0"/>
          <w:marRight w:val="0"/>
          <w:marTop w:val="151"/>
          <w:marBottom w:val="0"/>
          <w:divBdr>
            <w:top w:val="none" w:sz="0" w:space="0" w:color="auto"/>
            <w:left w:val="single" w:sz="24" w:space="12" w:color="CCCCCC"/>
            <w:bottom w:val="none" w:sz="0" w:space="0" w:color="auto"/>
            <w:right w:val="none" w:sz="0" w:space="0" w:color="auto"/>
          </w:divBdr>
        </w:div>
        <w:div w:id="978993110">
          <w:blockQuote w:val="1"/>
          <w:marLeft w:val="0"/>
          <w:marRight w:val="0"/>
          <w:marTop w:val="0"/>
          <w:marBottom w:val="0"/>
          <w:divBdr>
            <w:top w:val="none" w:sz="0" w:space="0" w:color="auto"/>
            <w:left w:val="single" w:sz="24" w:space="12" w:color="CCCCCC"/>
            <w:bottom w:val="none" w:sz="0" w:space="0" w:color="auto"/>
            <w:right w:val="none" w:sz="0" w:space="0" w:color="auto"/>
          </w:divBdr>
        </w:div>
        <w:div w:id="523327746">
          <w:blockQuote w:val="1"/>
          <w:marLeft w:val="0"/>
          <w:marRight w:val="0"/>
          <w:marTop w:val="0"/>
          <w:marBottom w:val="0"/>
          <w:divBdr>
            <w:top w:val="none" w:sz="0" w:space="0" w:color="auto"/>
            <w:left w:val="single" w:sz="24" w:space="12" w:color="CCCCCC"/>
            <w:bottom w:val="none" w:sz="0" w:space="0" w:color="auto"/>
            <w:right w:val="none" w:sz="0" w:space="0" w:color="auto"/>
          </w:divBdr>
        </w:div>
        <w:div w:id="1201480565">
          <w:blockQuote w:val="1"/>
          <w:marLeft w:val="0"/>
          <w:marRight w:val="0"/>
          <w:marTop w:val="0"/>
          <w:marBottom w:val="0"/>
          <w:divBdr>
            <w:top w:val="none" w:sz="0" w:space="0" w:color="auto"/>
            <w:left w:val="single" w:sz="24" w:space="12" w:color="CCCCCC"/>
            <w:bottom w:val="none" w:sz="0" w:space="0" w:color="auto"/>
            <w:right w:val="none" w:sz="0" w:space="0" w:color="auto"/>
          </w:divBdr>
        </w:div>
        <w:div w:id="1603297957">
          <w:blockQuote w:val="1"/>
          <w:marLeft w:val="0"/>
          <w:marRight w:val="0"/>
          <w:marTop w:val="0"/>
          <w:marBottom w:val="0"/>
          <w:divBdr>
            <w:top w:val="none" w:sz="0" w:space="0" w:color="auto"/>
            <w:left w:val="single" w:sz="24" w:space="12" w:color="CCCCCC"/>
            <w:bottom w:val="none" w:sz="0" w:space="0" w:color="auto"/>
            <w:right w:val="none" w:sz="0" w:space="0" w:color="auto"/>
          </w:divBdr>
        </w:div>
        <w:div w:id="2080667923">
          <w:blockQuote w:val="1"/>
          <w:marLeft w:val="0"/>
          <w:marRight w:val="0"/>
          <w:marTop w:val="0"/>
          <w:marBottom w:val="0"/>
          <w:divBdr>
            <w:top w:val="none" w:sz="0" w:space="0" w:color="auto"/>
            <w:left w:val="single" w:sz="24" w:space="12" w:color="CCCCCC"/>
            <w:bottom w:val="none" w:sz="0" w:space="0" w:color="auto"/>
            <w:right w:val="none" w:sz="0" w:space="0" w:color="auto"/>
          </w:divBdr>
        </w:div>
        <w:div w:id="1744255845">
          <w:blockQuote w:val="1"/>
          <w:marLeft w:val="0"/>
          <w:marRight w:val="0"/>
          <w:marTop w:val="0"/>
          <w:marBottom w:val="0"/>
          <w:divBdr>
            <w:top w:val="none" w:sz="0" w:space="0" w:color="auto"/>
            <w:left w:val="single" w:sz="24" w:space="12" w:color="CCCCCC"/>
            <w:bottom w:val="none" w:sz="0" w:space="0" w:color="auto"/>
            <w:right w:val="none" w:sz="0" w:space="0" w:color="auto"/>
          </w:divBdr>
        </w:div>
        <w:div w:id="787821578">
          <w:blockQuote w:val="1"/>
          <w:marLeft w:val="0"/>
          <w:marRight w:val="0"/>
          <w:marTop w:val="0"/>
          <w:marBottom w:val="0"/>
          <w:divBdr>
            <w:top w:val="none" w:sz="0" w:space="0" w:color="auto"/>
            <w:left w:val="single" w:sz="24" w:space="12" w:color="CCCCCC"/>
            <w:bottom w:val="none" w:sz="0" w:space="0" w:color="auto"/>
            <w:right w:val="none" w:sz="0" w:space="0" w:color="auto"/>
          </w:divBdr>
        </w:div>
      </w:divsChild>
    </w:div>
    <w:div w:id="95835753">
      <w:bodyDiv w:val="1"/>
      <w:marLeft w:val="0"/>
      <w:marRight w:val="0"/>
      <w:marTop w:val="0"/>
      <w:marBottom w:val="0"/>
      <w:divBdr>
        <w:top w:val="none" w:sz="0" w:space="0" w:color="auto"/>
        <w:left w:val="none" w:sz="0" w:space="0" w:color="auto"/>
        <w:bottom w:val="none" w:sz="0" w:space="0" w:color="auto"/>
        <w:right w:val="none" w:sz="0" w:space="0" w:color="auto"/>
      </w:divBdr>
    </w:div>
    <w:div w:id="129984094">
      <w:bodyDiv w:val="1"/>
      <w:marLeft w:val="0"/>
      <w:marRight w:val="0"/>
      <w:marTop w:val="0"/>
      <w:marBottom w:val="0"/>
      <w:divBdr>
        <w:top w:val="none" w:sz="0" w:space="0" w:color="auto"/>
        <w:left w:val="none" w:sz="0" w:space="0" w:color="auto"/>
        <w:bottom w:val="none" w:sz="0" w:space="0" w:color="auto"/>
        <w:right w:val="none" w:sz="0" w:space="0" w:color="auto"/>
      </w:divBdr>
    </w:div>
    <w:div w:id="298189639">
      <w:bodyDiv w:val="1"/>
      <w:marLeft w:val="0"/>
      <w:marRight w:val="0"/>
      <w:marTop w:val="0"/>
      <w:marBottom w:val="0"/>
      <w:divBdr>
        <w:top w:val="none" w:sz="0" w:space="0" w:color="auto"/>
        <w:left w:val="none" w:sz="0" w:space="0" w:color="auto"/>
        <w:bottom w:val="none" w:sz="0" w:space="0" w:color="auto"/>
        <w:right w:val="none" w:sz="0" w:space="0" w:color="auto"/>
      </w:divBdr>
    </w:div>
    <w:div w:id="307974019">
      <w:bodyDiv w:val="1"/>
      <w:marLeft w:val="0"/>
      <w:marRight w:val="0"/>
      <w:marTop w:val="0"/>
      <w:marBottom w:val="0"/>
      <w:divBdr>
        <w:top w:val="none" w:sz="0" w:space="0" w:color="auto"/>
        <w:left w:val="none" w:sz="0" w:space="0" w:color="auto"/>
        <w:bottom w:val="none" w:sz="0" w:space="0" w:color="auto"/>
        <w:right w:val="none" w:sz="0" w:space="0" w:color="auto"/>
      </w:divBdr>
    </w:div>
    <w:div w:id="380598158">
      <w:bodyDiv w:val="1"/>
      <w:marLeft w:val="0"/>
      <w:marRight w:val="0"/>
      <w:marTop w:val="0"/>
      <w:marBottom w:val="0"/>
      <w:divBdr>
        <w:top w:val="none" w:sz="0" w:space="0" w:color="auto"/>
        <w:left w:val="none" w:sz="0" w:space="0" w:color="auto"/>
        <w:bottom w:val="none" w:sz="0" w:space="0" w:color="auto"/>
        <w:right w:val="none" w:sz="0" w:space="0" w:color="auto"/>
      </w:divBdr>
    </w:div>
    <w:div w:id="470366779">
      <w:bodyDiv w:val="1"/>
      <w:marLeft w:val="0"/>
      <w:marRight w:val="0"/>
      <w:marTop w:val="0"/>
      <w:marBottom w:val="0"/>
      <w:divBdr>
        <w:top w:val="none" w:sz="0" w:space="0" w:color="auto"/>
        <w:left w:val="none" w:sz="0" w:space="0" w:color="auto"/>
        <w:bottom w:val="none" w:sz="0" w:space="0" w:color="auto"/>
        <w:right w:val="none" w:sz="0" w:space="0" w:color="auto"/>
      </w:divBdr>
    </w:div>
    <w:div w:id="582185712">
      <w:bodyDiv w:val="1"/>
      <w:marLeft w:val="0"/>
      <w:marRight w:val="0"/>
      <w:marTop w:val="0"/>
      <w:marBottom w:val="0"/>
      <w:divBdr>
        <w:top w:val="none" w:sz="0" w:space="0" w:color="auto"/>
        <w:left w:val="none" w:sz="0" w:space="0" w:color="auto"/>
        <w:bottom w:val="none" w:sz="0" w:space="0" w:color="auto"/>
        <w:right w:val="none" w:sz="0" w:space="0" w:color="auto"/>
      </w:divBdr>
    </w:div>
    <w:div w:id="797723023">
      <w:bodyDiv w:val="1"/>
      <w:marLeft w:val="0"/>
      <w:marRight w:val="0"/>
      <w:marTop w:val="0"/>
      <w:marBottom w:val="0"/>
      <w:divBdr>
        <w:top w:val="none" w:sz="0" w:space="0" w:color="auto"/>
        <w:left w:val="none" w:sz="0" w:space="0" w:color="auto"/>
        <w:bottom w:val="none" w:sz="0" w:space="0" w:color="auto"/>
        <w:right w:val="none" w:sz="0" w:space="0" w:color="auto"/>
      </w:divBdr>
    </w:div>
    <w:div w:id="1171801186">
      <w:bodyDiv w:val="1"/>
      <w:marLeft w:val="0"/>
      <w:marRight w:val="0"/>
      <w:marTop w:val="0"/>
      <w:marBottom w:val="0"/>
      <w:divBdr>
        <w:top w:val="none" w:sz="0" w:space="0" w:color="auto"/>
        <w:left w:val="none" w:sz="0" w:space="0" w:color="auto"/>
        <w:bottom w:val="none" w:sz="0" w:space="0" w:color="auto"/>
        <w:right w:val="none" w:sz="0" w:space="0" w:color="auto"/>
      </w:divBdr>
    </w:div>
    <w:div w:id="1224022251">
      <w:bodyDiv w:val="1"/>
      <w:marLeft w:val="0"/>
      <w:marRight w:val="0"/>
      <w:marTop w:val="0"/>
      <w:marBottom w:val="0"/>
      <w:divBdr>
        <w:top w:val="none" w:sz="0" w:space="0" w:color="auto"/>
        <w:left w:val="none" w:sz="0" w:space="0" w:color="auto"/>
        <w:bottom w:val="none" w:sz="0" w:space="0" w:color="auto"/>
        <w:right w:val="none" w:sz="0" w:space="0" w:color="auto"/>
      </w:divBdr>
      <w:divsChild>
        <w:div w:id="2005156464">
          <w:marLeft w:val="0"/>
          <w:marRight w:val="0"/>
          <w:marTop w:val="0"/>
          <w:marBottom w:val="225"/>
          <w:divBdr>
            <w:top w:val="none" w:sz="0" w:space="0" w:color="auto"/>
            <w:left w:val="none" w:sz="0" w:space="0" w:color="auto"/>
            <w:bottom w:val="none" w:sz="0" w:space="0" w:color="auto"/>
            <w:right w:val="none" w:sz="0" w:space="0" w:color="auto"/>
          </w:divBdr>
        </w:div>
        <w:div w:id="1832792248">
          <w:marLeft w:val="0"/>
          <w:marRight w:val="0"/>
          <w:marTop w:val="0"/>
          <w:marBottom w:val="225"/>
          <w:divBdr>
            <w:top w:val="none" w:sz="0" w:space="0" w:color="auto"/>
            <w:left w:val="none" w:sz="0" w:space="0" w:color="auto"/>
            <w:bottom w:val="none" w:sz="0" w:space="0" w:color="auto"/>
            <w:right w:val="none" w:sz="0" w:space="0" w:color="auto"/>
          </w:divBdr>
        </w:div>
        <w:div w:id="586112810">
          <w:marLeft w:val="0"/>
          <w:marRight w:val="0"/>
          <w:marTop w:val="0"/>
          <w:marBottom w:val="225"/>
          <w:divBdr>
            <w:top w:val="none" w:sz="0" w:space="0" w:color="auto"/>
            <w:left w:val="none" w:sz="0" w:space="0" w:color="auto"/>
            <w:bottom w:val="none" w:sz="0" w:space="0" w:color="auto"/>
            <w:right w:val="none" w:sz="0" w:space="0" w:color="auto"/>
          </w:divBdr>
        </w:div>
        <w:div w:id="1728840244">
          <w:marLeft w:val="0"/>
          <w:marRight w:val="0"/>
          <w:marTop w:val="0"/>
          <w:marBottom w:val="225"/>
          <w:divBdr>
            <w:top w:val="none" w:sz="0" w:space="0" w:color="auto"/>
            <w:left w:val="none" w:sz="0" w:space="0" w:color="auto"/>
            <w:bottom w:val="none" w:sz="0" w:space="0" w:color="auto"/>
            <w:right w:val="none" w:sz="0" w:space="0" w:color="auto"/>
          </w:divBdr>
        </w:div>
        <w:div w:id="255284027">
          <w:marLeft w:val="0"/>
          <w:marRight w:val="0"/>
          <w:marTop w:val="0"/>
          <w:marBottom w:val="225"/>
          <w:divBdr>
            <w:top w:val="none" w:sz="0" w:space="0" w:color="auto"/>
            <w:left w:val="none" w:sz="0" w:space="0" w:color="auto"/>
            <w:bottom w:val="none" w:sz="0" w:space="0" w:color="auto"/>
            <w:right w:val="none" w:sz="0" w:space="0" w:color="auto"/>
          </w:divBdr>
        </w:div>
        <w:div w:id="749889615">
          <w:marLeft w:val="0"/>
          <w:marRight w:val="0"/>
          <w:marTop w:val="0"/>
          <w:marBottom w:val="225"/>
          <w:divBdr>
            <w:top w:val="none" w:sz="0" w:space="0" w:color="auto"/>
            <w:left w:val="none" w:sz="0" w:space="0" w:color="auto"/>
            <w:bottom w:val="none" w:sz="0" w:space="0" w:color="auto"/>
            <w:right w:val="none" w:sz="0" w:space="0" w:color="auto"/>
          </w:divBdr>
        </w:div>
      </w:divsChild>
    </w:div>
    <w:div w:id="1264724618">
      <w:bodyDiv w:val="1"/>
      <w:marLeft w:val="0"/>
      <w:marRight w:val="0"/>
      <w:marTop w:val="0"/>
      <w:marBottom w:val="0"/>
      <w:divBdr>
        <w:top w:val="none" w:sz="0" w:space="0" w:color="auto"/>
        <w:left w:val="none" w:sz="0" w:space="0" w:color="auto"/>
        <w:bottom w:val="none" w:sz="0" w:space="0" w:color="auto"/>
        <w:right w:val="none" w:sz="0" w:space="0" w:color="auto"/>
      </w:divBdr>
    </w:div>
    <w:div w:id="1579826382">
      <w:bodyDiv w:val="1"/>
      <w:marLeft w:val="0"/>
      <w:marRight w:val="0"/>
      <w:marTop w:val="0"/>
      <w:marBottom w:val="0"/>
      <w:divBdr>
        <w:top w:val="none" w:sz="0" w:space="0" w:color="auto"/>
        <w:left w:val="none" w:sz="0" w:space="0" w:color="auto"/>
        <w:bottom w:val="none" w:sz="0" w:space="0" w:color="auto"/>
        <w:right w:val="none" w:sz="0" w:space="0" w:color="auto"/>
      </w:divBdr>
    </w:div>
    <w:div w:id="1749185804">
      <w:bodyDiv w:val="1"/>
      <w:marLeft w:val="0"/>
      <w:marRight w:val="0"/>
      <w:marTop w:val="0"/>
      <w:marBottom w:val="0"/>
      <w:divBdr>
        <w:top w:val="none" w:sz="0" w:space="0" w:color="auto"/>
        <w:left w:val="none" w:sz="0" w:space="0" w:color="auto"/>
        <w:bottom w:val="none" w:sz="0" w:space="0" w:color="auto"/>
        <w:right w:val="none" w:sz="0" w:space="0" w:color="auto"/>
      </w:divBdr>
    </w:div>
    <w:div w:id="2084986154">
      <w:bodyDiv w:val="1"/>
      <w:marLeft w:val="0"/>
      <w:marRight w:val="0"/>
      <w:marTop w:val="0"/>
      <w:marBottom w:val="0"/>
      <w:divBdr>
        <w:top w:val="none" w:sz="0" w:space="0" w:color="auto"/>
        <w:left w:val="none" w:sz="0" w:space="0" w:color="auto"/>
        <w:bottom w:val="none" w:sz="0" w:space="0" w:color="auto"/>
        <w:right w:val="none" w:sz="0" w:space="0" w:color="auto"/>
      </w:divBdr>
    </w:div>
    <w:div w:id="2089494675">
      <w:bodyDiv w:val="1"/>
      <w:marLeft w:val="0"/>
      <w:marRight w:val="0"/>
      <w:marTop w:val="0"/>
      <w:marBottom w:val="0"/>
      <w:divBdr>
        <w:top w:val="none" w:sz="0" w:space="0" w:color="auto"/>
        <w:left w:val="none" w:sz="0" w:space="0" w:color="auto"/>
        <w:bottom w:val="none" w:sz="0" w:space="0" w:color="auto"/>
        <w:right w:val="none" w:sz="0" w:space="0" w:color="auto"/>
      </w:divBdr>
      <w:divsChild>
        <w:div w:id="2102872543">
          <w:marLeft w:val="0"/>
          <w:marRight w:val="0"/>
          <w:marTop w:val="0"/>
          <w:marBottom w:val="0"/>
          <w:divBdr>
            <w:top w:val="none" w:sz="0" w:space="0" w:color="auto"/>
            <w:left w:val="none" w:sz="0" w:space="0" w:color="auto"/>
            <w:bottom w:val="none" w:sz="0" w:space="0" w:color="auto"/>
            <w:right w:val="none" w:sz="0" w:space="0" w:color="auto"/>
          </w:divBdr>
          <w:divsChild>
            <w:div w:id="9840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7A444-71C7-4393-9646-CA73D3B29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6</Pages>
  <Words>362</Words>
  <Characters>2065</Characters>
  <Application>Microsoft Office Word</Application>
  <DocSecurity>0</DocSecurity>
  <Lines>17</Lines>
  <Paragraphs>4</Paragraphs>
  <ScaleCrop>false</ScaleCrop>
  <Company>保定佰思特汽车零部件有限公司</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LF</dc:creator>
  <cp:keywords/>
  <dc:description/>
  <cp:lastModifiedBy>Lenovo</cp:lastModifiedBy>
  <cp:revision>20</cp:revision>
  <dcterms:created xsi:type="dcterms:W3CDTF">2020-09-23T06:51:00Z</dcterms:created>
  <dcterms:modified xsi:type="dcterms:W3CDTF">2022-02-16T05:42:00Z</dcterms:modified>
</cp:coreProperties>
</file>