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  <w:r w:rsidRPr="00CB204A">
        <w:rPr>
          <w:rFonts w:ascii="宋体" w:eastAsia="宋体" w:hAnsi="宋体" w:cs="宋体"/>
          <w:noProof/>
          <w:kern w:val="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6ACEA1C3" wp14:editId="14209A52">
                <wp:simplePos x="0" y="0"/>
                <wp:positionH relativeFrom="page">
                  <wp:posOffset>16510</wp:posOffset>
                </wp:positionH>
                <wp:positionV relativeFrom="page">
                  <wp:posOffset>0</wp:posOffset>
                </wp:positionV>
                <wp:extent cx="7542530" cy="3013075"/>
                <wp:effectExtent l="0" t="0" r="1270" b="15875"/>
                <wp:wrapNone/>
                <wp:docPr id="24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42530" cy="3013075"/>
                          <a:chOff x="26" y="0"/>
                          <a:chExt cx="11878" cy="4745"/>
                        </a:xfrm>
                      </wpg:grpSpPr>
                      <pic:pic xmlns:pic="http://schemas.openxmlformats.org/drawingml/2006/picture">
                        <pic:nvPicPr>
                          <pic:cNvPr id="20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6" y="0"/>
                            <a:ext cx="11878" cy="46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8203" y="2599"/>
                            <a:ext cx="2940" cy="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4737" y="2599"/>
                            <a:ext cx="2940" cy="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3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166" y="2599"/>
                            <a:ext cx="2940" cy="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CA347CC" id="组合 2" o:spid="_x0000_s1026" style="position:absolute;left:0;text-align:left;margin-left:1.3pt;margin-top:0;width:593.9pt;height:237.25pt;z-index:-251656192;mso-position-horizontal-relative:page;mso-position-vertical-relative:page" coordorigin="26" coordsize="11878,474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nT&#10;9n7/AJJHoP8A23/9KJa9Drzz9n7/AJJHoP8A23/9KJa9DrxavxyOuHwBRRRWZQUUUUw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r4Y+In/ACUDxN/2FLr/ANGtX3PXwx8RP+SgeJv+wpdf+jWrsw27InufUn7P&#10;3/JI9B/7b/8ApRLXodeefs/f8kj0H/tv/wClEteh1zVfjkOHwBRRRWZQUUUUw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+GPiJ/wAlA8Tf9hS6/wDRrV9z18MfET/koHib/sKXX/o1q6cP1JZ9TfAD/kkmg/8Abf8A&#10;9Hy16DXn3wA/5JJoP/bf/wBHy16DWU/jGFFFFZj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+GPiJ&#10;/wAlA8Tf9hS6/wDRrV9z18MfET/koHib/sKXX/o1q6cP1JZ9TfAD/kkmg/8Abf8A9Hy16DXn3wA/&#10;5JJoP/bf/wBHy16DWU/jGFFFFZj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+GPiJ/wAlA8Tf9hS6&#10;/wDRrV9z18MfET/koHib/sKXX/o1q6cP1JZ9TfAD/kkmg/8Abf8A9Hy16DXn3wA/5JJoP/bf/wBH&#10;y16DWU/jGFFFFZj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+GPiJ/wAlA8Tf9hS6/wDRrV9z18Mf&#10;ET/koHib/sKXX/o1q6cP1JZ9TfAD/kkmg/8Abf8A9Hy16DXn3wA/5JJoP/bf/wBHy16DWU/jGFFF&#10;FZj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+GPiJ/wAlA8Tf9hS6/wDRrV9z18MfET/koHib/sKX&#10;X/o1q6cP1JZ9TfAD/kkmg/8Abf8A9Hy16DXn3wA/5JJoP/bf/wBHy16DWU/jGFFFFZj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+GPiJ/wAlA8Tf9hS6/wDRrV9z18MfET/koHib/sKXX/o1q6cP1JZ9&#10;TfAD/kkmg/8Abf8A9Hy16DXn3wA/5JJoP/bf/wBHy16DWU/jGFFFFZj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+GPiJ/wAlA8Tf9hS6/wDRrV9z18MfET/koHib/sKXX/o1q6cP1JZ9TfAD/kkmg/8A&#10;bf8A9Hy16DXn3wA/5JJoP/bf/wBHy16DWU/jGFFFFZj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+&#10;GPiJ/wAlA8Tf9hS6/wDRrV9z18MfET/koHib/sKXX/o1q6cP1JZ9TfAD/kkmg/8Abf8A9Hy16DXn&#10;3wA/5JJoP/bf/wBHy16DWU/jGFFFFZj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+GPiJ/wAlA8Tf&#10;9hS6/wDRrV9z18MfET/koHib/sKXX/o1q6cP1JZ9TfAD/kkmg/8Abf8A9Hy16DXn3wA/5JJoP/bf&#10;/wBHy16DWU/jGFFFFZj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+GPiJ/wAlA8Tf9hS6/wDRrV9z&#10;18MfET/koHib/sKXX/o1q6cP1JZ9TfAD/kkmg/8Abf8A9Hy16DXn3wA/5JJoP/bf/wBHy16DWU/j&#10;GFFFFZj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" o:spid="_x0000_s1027" type="#_x0000_t75" style="position:absolute;left:26;width:11878;height:4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">
                  <v:imagedata r:id="rId12" o:title=""/>
                  <v:path arrowok="t"/>
                </v:shape>
                <v:shape id="图片 4" o:spid="_x0000_s1028" type="#_x0000_t75" style="position:absolute;left:8203;top:2599;width:2940;height:2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">
                  <v:imagedata r:id="rId13" o:title=""/>
                  <v:path arrowok="t"/>
                </v:shape>
                <v:shape id="图片 5" o:spid="_x0000_s1029" type="#_x0000_t75" style="position:absolute;left:4737;top:2599;width:2940;height:2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">
                  <v:imagedata r:id="rId14" o:title=""/>
                  <v:path arrowok="t"/>
                </v:shape>
                <v:shape id="图片 6" o:spid="_x0000_s1030" type="#_x0000_t75" style="position:absolute;left:1166;top:2599;width:2940;height:2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">
                  <v:imagedata r:id="rId15" o:title=""/>
                  <v:path arrowok="t"/>
                </v:shape>
                <w10:wrap anchorx="page" anchory="page"/>
              </v:group>
            </w:pict>
          </mc:Fallback>
        </mc:AlternateContent>
      </w: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spacing w:before="8"/>
        <w:jc w:val="left"/>
        <w:rPr>
          <w:rFonts w:ascii="Times New Roman" w:eastAsia="宋体" w:hAnsi="宋体" w:cs="宋体"/>
          <w:kern w:val="0"/>
          <w:sz w:val="24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spacing w:line="924" w:lineRule="exact"/>
        <w:ind w:left="1334" w:right="1613"/>
        <w:jc w:val="center"/>
        <w:outlineLvl w:val="0"/>
        <w:rPr>
          <w:rFonts w:ascii="微软雅黑" w:eastAsia="微软雅黑" w:hAnsi="微软雅黑" w:cs="微软雅黑"/>
          <w:b/>
          <w:bCs/>
          <w:kern w:val="0"/>
          <w:sz w:val="48"/>
          <w:szCs w:val="52"/>
          <w:lang w:val="zh-CN" w:bidi="zh-CN"/>
        </w:rPr>
      </w:pPr>
      <w:r w:rsidRPr="00CB204A">
        <w:rPr>
          <w:rFonts w:ascii="微软雅黑" w:eastAsia="微软雅黑" w:hAnsi="微软雅黑" w:cs="微软雅黑"/>
          <w:b/>
          <w:bCs/>
          <w:kern w:val="0"/>
          <w:sz w:val="48"/>
          <w:szCs w:val="52"/>
          <w:lang w:val="zh-CN" w:bidi="zh-CN"/>
        </w:rPr>
        <w:t>《</w:t>
      </w:r>
      <w:r>
        <w:rPr>
          <w:rFonts w:ascii="微软雅黑" w:eastAsia="微软雅黑" w:hAnsi="微软雅黑" w:cs="微软雅黑" w:hint="eastAsia"/>
          <w:b/>
          <w:bCs/>
          <w:kern w:val="0"/>
          <w:sz w:val="48"/>
          <w:szCs w:val="52"/>
          <w:lang w:val="zh-CN" w:bidi="zh-CN"/>
        </w:rPr>
        <w:t>领导力与高效决策</w:t>
      </w:r>
      <w:r w:rsidRPr="00CB204A">
        <w:rPr>
          <w:rFonts w:ascii="微软雅黑" w:eastAsia="微软雅黑" w:hAnsi="微软雅黑" w:cs="微软雅黑"/>
          <w:b/>
          <w:bCs/>
          <w:kern w:val="0"/>
          <w:sz w:val="48"/>
          <w:szCs w:val="52"/>
          <w:lang w:val="zh-CN" w:bidi="zh-CN"/>
        </w:rPr>
        <w:t>沙盘模拟演练课程》</w:t>
      </w:r>
    </w:p>
    <w:p w:rsidR="00DC32E2" w:rsidRPr="00EB1BAD" w:rsidRDefault="00EB1BAD" w:rsidP="00DC32E2">
      <w:pPr>
        <w:autoSpaceDE w:val="0"/>
        <w:autoSpaceDN w:val="0"/>
        <w:spacing w:before="536"/>
        <w:ind w:left="1355" w:right="1442"/>
        <w:jc w:val="center"/>
        <w:outlineLvl w:val="1"/>
        <w:rPr>
          <w:rFonts w:ascii="楷体" w:eastAsia="楷体" w:hAnsi="楷体" w:cs="楷体" w:hint="eastAsia"/>
          <w:b/>
          <w:bCs/>
          <w:kern w:val="0"/>
          <w:sz w:val="40"/>
          <w:szCs w:val="44"/>
          <w:lang w:val="zh-CN" w:bidi="zh-CN"/>
        </w:rPr>
      </w:pPr>
      <w:r w:rsidRPr="00EB1BAD">
        <w:rPr>
          <w:rFonts w:ascii="楷体" w:eastAsia="楷体" w:hAnsi="楷体" w:cs="楷体" w:hint="eastAsia"/>
          <w:b/>
          <w:bCs/>
          <w:kern w:val="0"/>
          <w:sz w:val="40"/>
          <w:szCs w:val="44"/>
          <w:lang w:val="zh-CN" w:bidi="zh-CN"/>
        </w:rPr>
        <w:t>领导力的核心是决策力 获得他人追随的能力</w:t>
      </w:r>
    </w:p>
    <w:p w:rsidR="00DC32E2" w:rsidRPr="00CB204A" w:rsidRDefault="00DC32E2" w:rsidP="00DC32E2">
      <w:pPr>
        <w:autoSpaceDE w:val="0"/>
        <w:autoSpaceDN w:val="0"/>
        <w:spacing w:before="12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  <w:r w:rsidRPr="00CB204A">
        <w:rPr>
          <w:rFonts w:ascii="宋体" w:eastAsia="宋体" w:hAnsi="宋体" w:cs="宋体"/>
          <w:noProof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1CD0598" wp14:editId="715C6ED5">
                <wp:simplePos x="0" y="0"/>
                <wp:positionH relativeFrom="page">
                  <wp:posOffset>1140460</wp:posOffset>
                </wp:positionH>
                <wp:positionV relativeFrom="paragraph">
                  <wp:posOffset>198120</wp:posOffset>
                </wp:positionV>
                <wp:extent cx="5278755" cy="0"/>
                <wp:effectExtent l="0" t="0" r="0" b="0"/>
                <wp:wrapTopAndBottom/>
                <wp:docPr id="57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8755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4CD60B" id="直线 8" o:spid="_x0000_s1026" style="position:absolute;left:0;text-align:left;z-index:-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89.8pt,15.6pt" to="505.4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" strokeweight=".48pt">
                <w10:wrap type="topAndBottom" anchorx="page"/>
              </v:line>
            </w:pict>
          </mc:Fallback>
        </mc:AlternateContent>
      </w:r>
    </w:p>
    <w:p w:rsidR="00DC32E2" w:rsidRPr="00CB204A" w:rsidRDefault="00DC32E2" w:rsidP="00DC32E2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  <w:bookmarkStart w:id="0" w:name="_GoBack"/>
      <w:bookmarkEnd w:id="0"/>
    </w:p>
    <w:p w:rsidR="00DC32E2" w:rsidRPr="00CB204A" w:rsidRDefault="00DC32E2" w:rsidP="00DC32E2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spacing w:before="7"/>
        <w:jc w:val="left"/>
        <w:rPr>
          <w:rFonts w:ascii="楷体" w:eastAsia="宋体" w:hAnsi="宋体" w:cs="宋体"/>
          <w:b/>
          <w:kern w:val="0"/>
          <w:sz w:val="25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spacing w:before="88"/>
        <w:ind w:left="1196" w:right="1613"/>
        <w:jc w:val="center"/>
        <w:rPr>
          <w:rFonts w:ascii="Times New Roman" w:eastAsia="宋体" w:hAnsi="宋体" w:cs="宋体"/>
          <w:b/>
          <w:i/>
          <w:kern w:val="0"/>
          <w:sz w:val="30"/>
          <w:lang w:val="zh-CN" w:bidi="zh-CN"/>
        </w:rPr>
      </w:pPr>
      <w:r w:rsidRPr="00CB204A">
        <w:rPr>
          <w:rFonts w:ascii="Times New Roman" w:eastAsia="宋体" w:hAnsi="宋体" w:cs="宋体"/>
          <w:b/>
          <w:i/>
          <w:kern w:val="0"/>
          <w:sz w:val="30"/>
          <w:lang w:val="zh-CN" w:bidi="zh-CN"/>
        </w:rPr>
        <w:t>By</w:t>
      </w:r>
    </w:p>
    <w:p w:rsidR="00DC32E2" w:rsidRPr="00CB204A" w:rsidRDefault="00DC32E2" w:rsidP="00DC32E2">
      <w:pPr>
        <w:autoSpaceDE w:val="0"/>
        <w:autoSpaceDN w:val="0"/>
        <w:spacing w:before="2"/>
        <w:jc w:val="left"/>
        <w:rPr>
          <w:rFonts w:ascii="Times New Roman" w:eastAsia="宋体" w:hAnsi="宋体" w:cs="宋体"/>
          <w:b/>
          <w:i/>
          <w:kern w:val="0"/>
          <w:sz w:val="3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spacing w:line="458" w:lineRule="auto"/>
        <w:ind w:left="3206" w:right="3592" w:hanging="74"/>
        <w:jc w:val="center"/>
        <w:outlineLvl w:val="3"/>
        <w:rPr>
          <w:rFonts w:ascii="Times New Roman" w:eastAsia="Times New Roman" w:hAnsi="宋体" w:cs="宋体"/>
          <w:b/>
          <w:bCs/>
          <w:kern w:val="0"/>
          <w:sz w:val="30"/>
          <w:szCs w:val="30"/>
          <w:lang w:val="zh-CN" w:bidi="zh-CN"/>
        </w:rPr>
      </w:pPr>
      <w:r w:rsidRPr="00CB204A">
        <w:rPr>
          <w:rFonts w:ascii="宋体" w:eastAsia="宋体" w:hAnsi="宋体" w:cs="宋体"/>
          <w:b/>
          <w:bCs/>
          <w:spacing w:val="-8"/>
          <w:kern w:val="0"/>
          <w:sz w:val="30"/>
          <w:szCs w:val="30"/>
          <w:lang w:val="zh-CN" w:bidi="zh-CN"/>
        </w:rPr>
        <w:t>资深讲师：郑凯文 Kevin</w:t>
      </w: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b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b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jc w:val="left"/>
        <w:rPr>
          <w:rFonts w:ascii="Times New Roman" w:eastAsia="宋体" w:hAnsi="宋体" w:cs="宋体"/>
          <w:b/>
          <w:kern w:val="0"/>
          <w:sz w:val="20"/>
          <w:szCs w:val="28"/>
          <w:lang w:val="zh-CN" w:bidi="zh-CN"/>
        </w:rPr>
      </w:pPr>
    </w:p>
    <w:p w:rsidR="00DC32E2" w:rsidRPr="00CB204A" w:rsidRDefault="00DC32E2" w:rsidP="00DC32E2">
      <w:pPr>
        <w:autoSpaceDE w:val="0"/>
        <w:autoSpaceDN w:val="0"/>
        <w:spacing w:before="2"/>
        <w:jc w:val="left"/>
        <w:rPr>
          <w:rFonts w:ascii="Times New Roman" w:eastAsia="宋体" w:hAnsi="宋体" w:cs="宋体"/>
          <w:b/>
          <w:kern w:val="0"/>
          <w:sz w:val="26"/>
          <w:szCs w:val="28"/>
          <w:lang w:val="zh-CN" w:bidi="zh-CN"/>
        </w:rPr>
      </w:pPr>
      <w:r w:rsidRPr="00CB204A">
        <w:rPr>
          <w:rFonts w:ascii="宋体" w:eastAsia="宋体" w:hAnsi="宋体" w:cs="宋体"/>
          <w:noProof/>
          <w:kern w:val="0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0214E0B0" wp14:editId="75FC646D">
            <wp:simplePos x="0" y="0"/>
            <wp:positionH relativeFrom="column">
              <wp:posOffset>3086100</wp:posOffset>
            </wp:positionH>
            <wp:positionV relativeFrom="paragraph">
              <wp:posOffset>62230</wp:posOffset>
            </wp:positionV>
            <wp:extent cx="552450" cy="561289"/>
            <wp:effectExtent l="0" t="0" r="0" b="0"/>
            <wp:wrapNone/>
            <wp:docPr id="1" name="图片 1" descr="https://gimg2.baidu.com/image_search/src=http%3A%2F%2Fwww.njyas.com%2FUpload%2F20190926170647HNve.jpg&amp;refer=http%3A%2F%2Fwww.njyas.com&amp;app=2002&amp;size=f9999,10000&amp;q=a80&amp;n=0&amp;g=0n&amp;fmt=jpeg?sec=1647566530&amp;t=aaec7efe392434df94b19583a1b20c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gimg2.baidu.com/image_search/src=http%3A%2F%2Fwww.njyas.com%2FUpload%2F20190926170647HNve.jpg&amp;refer=http%3A%2F%2Fwww.njyas.com&amp;app=2002&amp;size=f9999,10000&amp;q=a80&amp;n=0&amp;g=0n&amp;fmt=jpeg?sec=1647566530&amp;t=aaec7efe392434df94b19583a1b20cb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61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C32E2" w:rsidRPr="00580D9E" w:rsidRDefault="00DC32E2" w:rsidP="00DC32E2">
      <w:pPr>
        <w:jc w:val="center"/>
        <w:rPr>
          <w:rFonts w:ascii="楷体" w:eastAsia="楷体" w:hAnsi="宋体" w:cs="宋体"/>
          <w:b/>
          <w:bCs/>
          <w:spacing w:val="-5"/>
          <w:kern w:val="0"/>
          <w:sz w:val="28"/>
          <w:szCs w:val="28"/>
          <w:lang w:val="zh-CN" w:bidi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 w:rsidR="00DC32E2" w:rsidRPr="00580D9E" w:rsidSect="00CB204A">
          <w:pgSz w:w="11910" w:h="16840"/>
          <w:pgMar w:top="0" w:right="120" w:bottom="280" w:left="660" w:header="720" w:footer="720" w:gutter="0"/>
          <w:cols w:space="720"/>
        </w:sectPr>
      </w:pPr>
      <w:r w:rsidRPr="00580D9E">
        <w:rPr>
          <w:rFonts w:ascii="楷体" w:eastAsia="楷体" w:hAnsi="宋体" w:cs="宋体" w:hint="eastAsia"/>
          <w:b/>
          <w:bCs/>
          <w:spacing w:val="-5"/>
          <w:kern w:val="0"/>
          <w:sz w:val="28"/>
          <w:szCs w:val="28"/>
          <w:lang w:val="zh-CN" w:bidi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本课程经由权威机构美国认证协会（A</w:t>
      </w:r>
      <w:r w:rsidRPr="00580D9E">
        <w:rPr>
          <w:rFonts w:ascii="楷体" w:eastAsia="楷体" w:hAnsi="宋体" w:cs="宋体"/>
          <w:b/>
          <w:bCs/>
          <w:spacing w:val="-5"/>
          <w:kern w:val="0"/>
          <w:sz w:val="28"/>
          <w:szCs w:val="28"/>
          <w:lang w:val="zh-CN" w:bidi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CI</w:t>
      </w:r>
      <w:r w:rsidRPr="00580D9E">
        <w:rPr>
          <w:rFonts w:ascii="楷体" w:eastAsia="楷体" w:hAnsi="宋体" w:cs="宋体" w:hint="eastAsia"/>
          <w:b/>
          <w:bCs/>
          <w:spacing w:val="-5"/>
          <w:kern w:val="0"/>
          <w:sz w:val="28"/>
          <w:szCs w:val="28"/>
          <w:lang w:val="zh-CN" w:bidi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）正式授权使用！</w:t>
      </w:r>
    </w:p>
    <w:p w:rsidR="00E07610" w:rsidRDefault="00E377A1" w:rsidP="001F5DB8">
      <w:pPr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lastRenderedPageBreak/>
        <w:t>《</w:t>
      </w:r>
      <w:r w:rsidR="00F25C13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领导力</w:t>
      </w:r>
      <w:r w:rsidR="00A724E6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与</w:t>
      </w:r>
      <w:r w:rsidR="002B6C28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高效</w:t>
      </w:r>
      <w:r w:rsidR="00A724E6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决策</w:t>
      </w:r>
      <w:r w:rsidR="007F236A" w:rsidRPr="007F236A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》</w:t>
      </w:r>
      <w:r w:rsidR="00C96D14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沙盘模拟课程</w:t>
      </w:r>
    </w:p>
    <w:p w:rsidR="005C3D18" w:rsidRPr="0096289A" w:rsidRDefault="0096289A" w:rsidP="00067120">
      <w:pPr>
        <w:spacing w:line="360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3A0DC2" w:rsidRPr="003A0DC2" w:rsidRDefault="003A0DC2" w:rsidP="003A0DC2">
      <w:pPr>
        <w:pStyle w:val="a3"/>
        <w:numPr>
          <w:ilvl w:val="0"/>
          <w:numId w:val="23"/>
        </w:numPr>
        <w:adjustRightInd w:val="0"/>
        <w:snapToGrid w:val="0"/>
        <w:spacing w:line="360" w:lineRule="auto"/>
        <w:ind w:firstLineChars="0"/>
        <w:rPr>
          <w:rFonts w:ascii="微软雅黑" w:eastAsia="微软雅黑" w:hAnsi="微软雅黑"/>
          <w:bCs/>
          <w:sz w:val="24"/>
          <w:szCs w:val="24"/>
        </w:rPr>
      </w:pPr>
      <w:r w:rsidRPr="003A0DC2">
        <w:rPr>
          <w:rFonts w:ascii="微软雅黑" w:eastAsia="微软雅黑" w:hAnsi="微软雅黑" w:hint="eastAsia"/>
          <w:bCs/>
          <w:sz w:val="24"/>
          <w:szCs w:val="24"/>
        </w:rPr>
        <w:t>当您的组织正在成长和变化的时候，作为经理的您所取得的工作业绩将越来越与您的领导能力密切相关。</w:t>
      </w:r>
    </w:p>
    <w:p w:rsidR="003A0DC2" w:rsidRPr="003A0DC2" w:rsidRDefault="003A0DC2" w:rsidP="003A0DC2">
      <w:pPr>
        <w:pStyle w:val="a3"/>
        <w:numPr>
          <w:ilvl w:val="0"/>
          <w:numId w:val="23"/>
        </w:numPr>
        <w:adjustRightInd w:val="0"/>
        <w:snapToGrid w:val="0"/>
        <w:spacing w:line="360" w:lineRule="auto"/>
        <w:ind w:firstLineChars="0"/>
        <w:rPr>
          <w:rFonts w:ascii="微软雅黑" w:eastAsia="微软雅黑" w:hAnsi="微软雅黑"/>
          <w:bCs/>
          <w:sz w:val="24"/>
          <w:szCs w:val="24"/>
        </w:rPr>
      </w:pPr>
      <w:r w:rsidRPr="003A0DC2">
        <w:rPr>
          <w:rFonts w:ascii="微软雅黑" w:eastAsia="微软雅黑" w:hAnsi="微软雅黑" w:hint="eastAsia"/>
          <w:bCs/>
          <w:sz w:val="24"/>
          <w:szCs w:val="24"/>
        </w:rPr>
        <w:t>在评论自己所建立的产业王国的时候，John D.Rockefeller这样说到：</w:t>
      </w:r>
      <w:r w:rsidRPr="003A0DC2">
        <w:rPr>
          <w:rFonts w:ascii="微软雅黑" w:eastAsia="微软雅黑" w:hAnsi="微软雅黑" w:hint="eastAsia"/>
          <w:bCs/>
          <w:iCs/>
          <w:sz w:val="24"/>
          <w:szCs w:val="24"/>
        </w:rPr>
        <w:t>“我愿意花费最多的钱来提高自己与人打交道的能力，它比这个世界上的任何一种能力都更为重要。</w:t>
      </w:r>
      <w:r w:rsidRPr="003A0DC2">
        <w:rPr>
          <w:rFonts w:ascii="微软雅黑" w:eastAsia="微软雅黑" w:hAnsi="微软雅黑" w:hint="eastAsia"/>
          <w:bCs/>
          <w:sz w:val="24"/>
          <w:szCs w:val="24"/>
        </w:rPr>
        <w:t>”</w:t>
      </w:r>
    </w:p>
    <w:p w:rsidR="003A0DC2" w:rsidRPr="003A0DC2" w:rsidRDefault="003A0DC2" w:rsidP="003A0DC2">
      <w:pPr>
        <w:pStyle w:val="a3"/>
        <w:numPr>
          <w:ilvl w:val="0"/>
          <w:numId w:val="23"/>
        </w:numPr>
        <w:adjustRightInd w:val="0"/>
        <w:snapToGrid w:val="0"/>
        <w:spacing w:line="360" w:lineRule="auto"/>
        <w:ind w:firstLineChars="0"/>
        <w:rPr>
          <w:rFonts w:ascii="微软雅黑" w:eastAsia="微软雅黑" w:hAnsi="微软雅黑"/>
          <w:bCs/>
          <w:sz w:val="24"/>
          <w:szCs w:val="24"/>
        </w:rPr>
      </w:pPr>
      <w:r w:rsidRPr="003A0DC2">
        <w:rPr>
          <w:rFonts w:ascii="微软雅黑" w:eastAsia="微软雅黑" w:hAnsi="微软雅黑" w:hint="eastAsia"/>
          <w:bCs/>
          <w:sz w:val="24"/>
          <w:szCs w:val="24"/>
        </w:rPr>
        <w:t>调查中显示，顶尖的职业经理和企业家一致认为，对一个职业经理的成长来说，处理人际关系的能力要比智力，判决力，知识，或工作技能更为重要。</w:t>
      </w:r>
    </w:p>
    <w:p w:rsidR="003A0DC2" w:rsidRPr="003A0DC2" w:rsidRDefault="003A0DC2" w:rsidP="003A0DC2">
      <w:pPr>
        <w:pStyle w:val="a3"/>
        <w:numPr>
          <w:ilvl w:val="0"/>
          <w:numId w:val="23"/>
        </w:numPr>
        <w:adjustRightInd w:val="0"/>
        <w:snapToGrid w:val="0"/>
        <w:spacing w:line="360" w:lineRule="auto"/>
        <w:ind w:firstLineChars="0"/>
        <w:rPr>
          <w:rFonts w:ascii="微软雅黑" w:eastAsia="微软雅黑" w:hAnsi="微软雅黑"/>
          <w:bCs/>
          <w:sz w:val="24"/>
          <w:szCs w:val="24"/>
        </w:rPr>
      </w:pPr>
      <w:r w:rsidRPr="003A0DC2">
        <w:rPr>
          <w:rFonts w:ascii="微软雅黑" w:eastAsia="微软雅黑" w:hAnsi="微软雅黑" w:hint="eastAsia"/>
          <w:bCs/>
          <w:sz w:val="24"/>
          <w:szCs w:val="24"/>
        </w:rPr>
        <w:t>在您的组织当中，无论他人的工作性质或职位如何，您影响他们行为的能力是不可或缺的。</w:t>
      </w:r>
    </w:p>
    <w:p w:rsidR="003A0DC2" w:rsidRPr="003A0DC2" w:rsidRDefault="003A0DC2" w:rsidP="003A0DC2">
      <w:pPr>
        <w:pStyle w:val="a3"/>
        <w:numPr>
          <w:ilvl w:val="0"/>
          <w:numId w:val="23"/>
        </w:numPr>
        <w:adjustRightInd w:val="0"/>
        <w:snapToGrid w:val="0"/>
        <w:spacing w:line="360" w:lineRule="auto"/>
        <w:ind w:firstLineChars="0"/>
        <w:rPr>
          <w:rFonts w:ascii="微软雅黑" w:eastAsia="微软雅黑" w:hAnsi="微软雅黑"/>
          <w:bCs/>
          <w:sz w:val="24"/>
          <w:szCs w:val="24"/>
        </w:rPr>
      </w:pPr>
      <w:r w:rsidRPr="003A0DC2">
        <w:rPr>
          <w:rFonts w:ascii="微软雅黑" w:eastAsia="微软雅黑" w:hAnsi="微软雅黑" w:hint="eastAsia"/>
          <w:bCs/>
          <w:sz w:val="24"/>
          <w:szCs w:val="24"/>
        </w:rPr>
        <w:t>无论如何，一开始您就必须了解，仅仅改变他人的行为与实际上影响他们的行为是完全不同的两回事。</w:t>
      </w:r>
    </w:p>
    <w:p w:rsidR="003A0DC2" w:rsidRPr="003A0DC2" w:rsidRDefault="003A0DC2" w:rsidP="003A0DC2">
      <w:pPr>
        <w:pStyle w:val="a3"/>
        <w:numPr>
          <w:ilvl w:val="0"/>
          <w:numId w:val="23"/>
        </w:numPr>
        <w:adjustRightInd w:val="0"/>
        <w:snapToGrid w:val="0"/>
        <w:spacing w:line="360" w:lineRule="auto"/>
        <w:ind w:firstLineChars="0"/>
        <w:rPr>
          <w:rFonts w:ascii="微软雅黑" w:eastAsia="微软雅黑" w:hAnsi="微软雅黑"/>
          <w:bCs/>
          <w:sz w:val="24"/>
          <w:szCs w:val="24"/>
        </w:rPr>
      </w:pPr>
      <w:r w:rsidRPr="003A0DC2">
        <w:rPr>
          <w:rFonts w:ascii="微软雅黑" w:eastAsia="微软雅黑" w:hAnsi="微软雅黑"/>
          <w:bCs/>
          <w:sz w:val="24"/>
          <w:szCs w:val="24"/>
        </w:rPr>
        <w:t>领导力就是影响别人，让别人跟从的能力。领导力来自两个方面，一种是职位本身赋予的能力，另一种是自己本身的个人魅力对别人的影响力。前一种来自职务本身，别人是被动服从;后一种来自己，是下属对领导的人格深深认同后产生的一种主动跟随行为。那么，什么样的领导才具有超一流的领导力呢?</w:t>
      </w:r>
    </w:p>
    <w:p w:rsidR="003A0DC2" w:rsidRPr="003A0DC2" w:rsidRDefault="003A0DC2" w:rsidP="003A0DC2">
      <w:pPr>
        <w:pStyle w:val="a3"/>
        <w:numPr>
          <w:ilvl w:val="0"/>
          <w:numId w:val="23"/>
        </w:numPr>
        <w:adjustRightInd w:val="0"/>
        <w:snapToGrid w:val="0"/>
        <w:spacing w:line="360" w:lineRule="auto"/>
        <w:ind w:firstLineChars="0"/>
        <w:rPr>
          <w:rFonts w:ascii="微软雅黑" w:eastAsia="微软雅黑" w:hAnsi="微软雅黑"/>
          <w:bCs/>
          <w:sz w:val="24"/>
          <w:szCs w:val="24"/>
        </w:rPr>
      </w:pPr>
      <w:r w:rsidRPr="003A0DC2">
        <w:rPr>
          <w:rFonts w:ascii="微软雅黑" w:eastAsia="微软雅黑" w:hAnsi="微软雅黑" w:hint="eastAsia"/>
          <w:bCs/>
          <w:sz w:val="24"/>
          <w:szCs w:val="24"/>
        </w:rPr>
        <w:t>领导力就是动员大家为了共同的愿景而努力奋斗的艺术，领导者的行为是影响员工敬业度的最关键的要素，卓越的领导者具有五种习惯行为：以身作则、共启愿景、挑战现状、使众人行、激励人心。</w:t>
      </w:r>
    </w:p>
    <w:p w:rsidR="003A0DC2" w:rsidRPr="003A0DC2" w:rsidRDefault="003A0DC2" w:rsidP="003A0DC2">
      <w:pPr>
        <w:adjustRightInd w:val="0"/>
        <w:snapToGrid w:val="0"/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一套《领导力</w:t>
      </w:r>
      <w:r w:rsidR="00A724E6">
        <w:rPr>
          <w:rFonts w:ascii="微软雅黑" w:eastAsia="微软雅黑" w:hAnsi="微软雅黑" w:hint="eastAsia"/>
          <w:b/>
          <w:bCs/>
          <w:sz w:val="24"/>
          <w:szCs w:val="24"/>
        </w:rPr>
        <w:t>与</w:t>
      </w:r>
      <w:r w:rsidR="002B6C28">
        <w:rPr>
          <w:rFonts w:ascii="微软雅黑" w:eastAsia="微软雅黑" w:hAnsi="微软雅黑" w:hint="eastAsia"/>
          <w:b/>
          <w:bCs/>
          <w:sz w:val="24"/>
          <w:szCs w:val="24"/>
        </w:rPr>
        <w:t>高效</w:t>
      </w:r>
      <w:r w:rsidR="00A724E6">
        <w:rPr>
          <w:rFonts w:ascii="微软雅黑" w:eastAsia="微软雅黑" w:hAnsi="微软雅黑" w:hint="eastAsia"/>
          <w:b/>
          <w:bCs/>
          <w:sz w:val="24"/>
          <w:szCs w:val="24"/>
        </w:rPr>
        <w:t>决策</w:t>
      </w:r>
      <w:r>
        <w:rPr>
          <w:rFonts w:ascii="微软雅黑" w:eastAsia="微软雅黑" w:hAnsi="微软雅黑" w:hint="eastAsia"/>
          <w:b/>
          <w:bCs/>
          <w:sz w:val="24"/>
          <w:szCs w:val="24"/>
        </w:rPr>
        <w:t>沙盘模拟</w:t>
      </w:r>
      <w:r w:rsidRPr="003A0DC2">
        <w:rPr>
          <w:rFonts w:ascii="微软雅黑" w:eastAsia="微软雅黑" w:hAnsi="微软雅黑" w:hint="eastAsia"/>
          <w:b/>
          <w:bCs/>
          <w:sz w:val="24"/>
          <w:szCs w:val="24"/>
        </w:rPr>
        <w:t>课程》将全程带领您进入领导力训练与提升的</w:t>
      </w:r>
      <w:r w:rsidRPr="003A0DC2">
        <w:rPr>
          <w:rFonts w:ascii="微软雅黑" w:eastAsia="微软雅黑" w:hAnsi="微软雅黑" w:hint="eastAsia"/>
          <w:b/>
          <w:bCs/>
          <w:sz w:val="24"/>
          <w:szCs w:val="24"/>
        </w:rPr>
        <w:lastRenderedPageBreak/>
        <w:t>学习旅程！</w:t>
      </w:r>
    </w:p>
    <w:p w:rsidR="00D415F6" w:rsidRDefault="008B2AF6" w:rsidP="00D415F6">
      <w:pPr>
        <w:adjustRightInd w:val="0"/>
        <w:snapToGrid w:val="0"/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B2AF6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</w:t>
      </w:r>
      <w:r w:rsidRPr="008B2AF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特色</w:t>
      </w:r>
      <w:r w:rsidR="003F687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  <w:r w:rsidRPr="008B2AF6">
        <w:rPr>
          <w:rFonts w:ascii="微软雅黑" w:eastAsia="微软雅黑" w:hAnsi="微软雅黑"/>
          <w:sz w:val="24"/>
          <w:szCs w:val="24"/>
        </w:rPr>
        <w:br/>
      </w:r>
      <w:r w:rsidR="00D415F6" w:rsidRPr="00D415F6">
        <w:rPr>
          <w:rFonts w:ascii="微软雅黑" w:eastAsia="微软雅黑" w:hAnsi="微软雅黑" w:hint="eastAsia"/>
          <w:sz w:val="24"/>
          <w:szCs w:val="24"/>
        </w:rPr>
        <w:t>沙盘体验式培训</w:t>
      </w:r>
      <w:r w:rsidR="00D415F6">
        <w:rPr>
          <w:rFonts w:ascii="微软雅黑" w:eastAsia="微软雅黑" w:hAnsi="微软雅黑" w:hint="eastAsia"/>
          <w:sz w:val="24"/>
          <w:szCs w:val="24"/>
        </w:rPr>
        <w:t>，</w:t>
      </w:r>
      <w:r w:rsidR="00D415F6" w:rsidRPr="00D415F6">
        <w:rPr>
          <w:rFonts w:ascii="微软雅黑" w:eastAsia="微软雅黑" w:hAnsi="微软雅黑" w:hint="eastAsia"/>
          <w:sz w:val="24"/>
          <w:szCs w:val="24"/>
        </w:rPr>
        <w:t>可以让员工在项目推演的过程中实践公司的目标与方向</w:t>
      </w:r>
      <w:r w:rsidR="009C49E5">
        <w:rPr>
          <w:rFonts w:ascii="微软雅黑" w:eastAsia="微软雅黑" w:hAnsi="微软雅黑" w:hint="eastAsia"/>
          <w:sz w:val="24"/>
          <w:szCs w:val="24"/>
        </w:rPr>
        <w:t>，</w:t>
      </w:r>
      <w:r w:rsidR="00D415F6" w:rsidRPr="00D415F6">
        <w:rPr>
          <w:rFonts w:ascii="微软雅黑" w:eastAsia="微软雅黑" w:hAnsi="微软雅黑" w:hint="eastAsia"/>
          <w:sz w:val="24"/>
          <w:szCs w:val="24"/>
        </w:rPr>
        <w:t>从“做中学</w:t>
      </w:r>
      <w:r w:rsidR="009C49E5">
        <w:rPr>
          <w:rFonts w:ascii="微软雅黑" w:eastAsia="微软雅黑" w:hAnsi="微软雅黑" w:hint="eastAsia"/>
          <w:sz w:val="24"/>
          <w:szCs w:val="24"/>
        </w:rPr>
        <w:t>，</w:t>
      </w:r>
      <w:r w:rsidR="00D415F6" w:rsidRPr="00D415F6">
        <w:rPr>
          <w:rFonts w:ascii="微软雅黑" w:eastAsia="微软雅黑" w:hAnsi="微软雅黑" w:hint="eastAsia"/>
          <w:sz w:val="24"/>
          <w:szCs w:val="24"/>
        </w:rPr>
        <w:t>学中做”直接输入到大脑深层</w:t>
      </w:r>
      <w:r w:rsidR="00D415F6">
        <w:rPr>
          <w:rFonts w:ascii="微软雅黑" w:eastAsia="微软雅黑" w:hAnsi="微软雅黑" w:hint="eastAsia"/>
          <w:sz w:val="24"/>
          <w:szCs w:val="24"/>
        </w:rPr>
        <w:t>，</w:t>
      </w:r>
      <w:r w:rsidR="00D415F6" w:rsidRPr="00D415F6">
        <w:rPr>
          <w:rFonts w:ascii="微软雅黑" w:eastAsia="微软雅黑" w:hAnsi="微软雅黑" w:hint="eastAsia"/>
          <w:sz w:val="24"/>
          <w:szCs w:val="24"/>
        </w:rPr>
        <w:t>让参与者直接在课程中用轻松有趣的形式就能解决问题</w:t>
      </w:r>
      <w:r w:rsidR="00D415F6">
        <w:rPr>
          <w:rFonts w:ascii="微软雅黑" w:eastAsia="微软雅黑" w:hAnsi="微软雅黑" w:hint="eastAsia"/>
          <w:sz w:val="24"/>
          <w:szCs w:val="24"/>
        </w:rPr>
        <w:t>，</w:t>
      </w:r>
      <w:r w:rsidR="00D415F6" w:rsidRPr="00D415F6">
        <w:rPr>
          <w:rFonts w:ascii="微软雅黑" w:eastAsia="微软雅黑" w:hAnsi="微软雅黑" w:hint="eastAsia"/>
          <w:sz w:val="24"/>
          <w:szCs w:val="24"/>
        </w:rPr>
        <w:t>并在结束后立即实际做出对提升公司有</w:t>
      </w:r>
      <w:r w:rsidR="00D415F6">
        <w:rPr>
          <w:rFonts w:ascii="微软雅黑" w:eastAsia="微软雅黑" w:hAnsi="微软雅黑" w:hint="eastAsia"/>
          <w:sz w:val="24"/>
          <w:szCs w:val="24"/>
        </w:rPr>
        <w:t>帮助</w:t>
      </w:r>
      <w:r w:rsidR="00D415F6" w:rsidRPr="00D415F6">
        <w:rPr>
          <w:rFonts w:ascii="微软雅黑" w:eastAsia="微软雅黑" w:hAnsi="微软雅黑" w:hint="eastAsia"/>
          <w:sz w:val="24"/>
          <w:szCs w:val="24"/>
        </w:rPr>
        <w:t>的方案</w:t>
      </w:r>
      <w:r w:rsidR="00D415F6">
        <w:rPr>
          <w:rFonts w:ascii="微软雅黑" w:eastAsia="微软雅黑" w:hAnsi="微软雅黑" w:hint="eastAsia"/>
          <w:sz w:val="24"/>
          <w:szCs w:val="24"/>
        </w:rPr>
        <w:t>。</w:t>
      </w:r>
    </w:p>
    <w:p w:rsidR="00D415F6" w:rsidRDefault="00D415F6" w:rsidP="00D415F6">
      <w:pPr>
        <w:adjustRightInd w:val="0"/>
        <w:snapToGrid w:val="0"/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D415F6">
        <w:rPr>
          <w:rFonts w:ascii="微软雅黑" w:eastAsia="微软雅黑" w:hAnsi="微软雅黑" w:hint="eastAsia"/>
          <w:sz w:val="24"/>
          <w:szCs w:val="24"/>
        </w:rPr>
        <w:t>推演过程中能够充分展现每个人的管理和性格特质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 w:rsidRPr="00D415F6">
        <w:rPr>
          <w:rFonts w:ascii="微软雅黑" w:eastAsia="微软雅黑" w:hAnsi="微软雅黑" w:hint="eastAsia"/>
          <w:sz w:val="24"/>
          <w:szCs w:val="24"/>
        </w:rPr>
        <w:t>有助于企业HR和高管通过观察来更好地为员工提供有针对性的管理和指导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:rsidR="00D415F6" w:rsidRDefault="00D415F6" w:rsidP="00D415F6">
      <w:pPr>
        <w:adjustRightInd w:val="0"/>
        <w:snapToGrid w:val="0"/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D415F6">
        <w:rPr>
          <w:rFonts w:ascii="微软雅黑" w:eastAsia="微软雅黑" w:hAnsi="微软雅黑" w:hint="eastAsia"/>
          <w:sz w:val="24"/>
          <w:szCs w:val="24"/>
        </w:rPr>
        <w:t>沙盘推演能激发全体员工更多的创意与共识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 w:rsidRPr="00D415F6">
        <w:rPr>
          <w:rFonts w:ascii="微软雅黑" w:eastAsia="微软雅黑" w:hAnsi="微软雅黑" w:hint="eastAsia"/>
          <w:sz w:val="24"/>
          <w:szCs w:val="24"/>
        </w:rPr>
        <w:t>让课程不再只是单纯启发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 w:rsidRPr="00D415F6">
        <w:rPr>
          <w:rFonts w:ascii="微软雅黑" w:eastAsia="微软雅黑" w:hAnsi="微软雅黑" w:hint="eastAsia"/>
          <w:sz w:val="24"/>
          <w:szCs w:val="24"/>
        </w:rPr>
        <w:t>事后难以追踪成效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 w:rsidRPr="00D415F6">
        <w:rPr>
          <w:rFonts w:ascii="微软雅黑" w:eastAsia="微软雅黑" w:hAnsi="微软雅黑" w:hint="eastAsia"/>
          <w:sz w:val="24"/>
          <w:szCs w:val="24"/>
        </w:rPr>
        <w:t>而是直接将观念变成方案共识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 w:rsidRPr="00D415F6">
        <w:rPr>
          <w:rFonts w:ascii="微软雅黑" w:eastAsia="微软雅黑" w:hAnsi="微软雅黑" w:hint="eastAsia"/>
          <w:sz w:val="24"/>
          <w:szCs w:val="24"/>
        </w:rPr>
        <w:t>将意愿落实到实际执行上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 w:rsidRPr="00D415F6">
        <w:rPr>
          <w:rFonts w:ascii="微软雅黑" w:eastAsia="微软雅黑" w:hAnsi="微软雅黑" w:hint="eastAsia"/>
          <w:sz w:val="24"/>
          <w:szCs w:val="24"/>
        </w:rPr>
        <w:t>让培训不再是纸上谈兵。</w:t>
      </w:r>
    </w:p>
    <w:p w:rsidR="00EC4836" w:rsidRPr="00EC4836" w:rsidRDefault="00EC4836" w:rsidP="00D415F6">
      <w:pPr>
        <w:adjustRightInd w:val="0"/>
        <w:snapToGrid w:val="0"/>
        <w:spacing w:line="360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</w:t>
      </w:r>
      <w:r w:rsidR="009101F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目标与</w:t>
      </w: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收益：</w:t>
      </w:r>
    </w:p>
    <w:p w:rsidR="00F25C13" w:rsidRPr="00F25C13" w:rsidRDefault="00F25C13" w:rsidP="00F25C13">
      <w:pPr>
        <w:widowControl/>
        <w:rPr>
          <w:rFonts w:ascii="微软雅黑" w:eastAsia="微软雅黑" w:hAnsi="微软雅黑"/>
          <w:b/>
          <w:bCs/>
          <w:sz w:val="24"/>
          <w:szCs w:val="24"/>
        </w:rPr>
      </w:pPr>
      <w:r w:rsidRPr="00F25C13">
        <w:rPr>
          <w:rFonts w:ascii="微软雅黑" w:eastAsia="微软雅黑" w:hAnsi="微软雅黑" w:cs="Times New Roman" w:hint="eastAsia"/>
          <w:b/>
          <w:bCs/>
          <w:color w:val="C45911"/>
          <w:sz w:val="24"/>
          <w:szCs w:val="24"/>
        </w:rPr>
        <w:t>课程收益1：学习国外前沿领导力理论体系</w:t>
      </w:r>
    </w:p>
    <w:p w:rsidR="00F25C13" w:rsidRPr="00F25C13" w:rsidRDefault="00F25C13" w:rsidP="00F25C13">
      <w:pPr>
        <w:widowControl/>
        <w:rPr>
          <w:rFonts w:ascii="微软雅黑" w:eastAsia="微软雅黑" w:hAnsi="微软雅黑"/>
          <w:bCs/>
          <w:sz w:val="24"/>
          <w:szCs w:val="24"/>
        </w:rPr>
      </w:pPr>
      <w:r w:rsidRPr="00F25C13">
        <w:rPr>
          <w:rFonts w:ascii="微软雅黑" w:eastAsia="微软雅黑" w:hAnsi="微软雅黑" w:hint="eastAsia"/>
          <w:bCs/>
          <w:sz w:val="24"/>
          <w:szCs w:val="24"/>
        </w:rPr>
        <w:t>学习3种国外前沿领导力的关键技能。透过沙盘模拟课程的演练，从领导者的角色认知，以及评估自己目前所处于领导者角色的层级，更真实的呈现出需要提升个人领导力的方向，真正实现领导者自我角色认知，发掘自我的领导潜能，走向卓越的领导者。</w:t>
      </w:r>
    </w:p>
    <w:p w:rsidR="00F25C13" w:rsidRPr="00F25C13" w:rsidRDefault="00F25C13" w:rsidP="00F25C13">
      <w:pPr>
        <w:widowControl/>
        <w:rPr>
          <w:rFonts w:ascii="微软雅黑" w:eastAsia="微软雅黑" w:hAnsi="微软雅黑" w:cs="Times New Roman"/>
          <w:b/>
          <w:bCs/>
          <w:color w:val="C45911"/>
          <w:sz w:val="24"/>
          <w:szCs w:val="24"/>
        </w:rPr>
      </w:pPr>
      <w:r w:rsidRPr="00F25C13">
        <w:rPr>
          <w:rFonts w:ascii="微软雅黑" w:eastAsia="微软雅黑" w:hAnsi="微软雅黑" w:cs="Times New Roman" w:hint="eastAsia"/>
          <w:b/>
          <w:bCs/>
          <w:color w:val="C45911"/>
          <w:sz w:val="24"/>
          <w:szCs w:val="24"/>
        </w:rPr>
        <w:t>课程收益2：掌握一套金字塔领导角色/特质/行为评估工具</w:t>
      </w:r>
    </w:p>
    <w:p w:rsidR="00F25C13" w:rsidRPr="00F25C13" w:rsidRDefault="00F25C13" w:rsidP="00F25C13">
      <w:pPr>
        <w:widowControl/>
        <w:rPr>
          <w:rFonts w:ascii="微软雅黑" w:eastAsia="微软雅黑" w:hAnsi="微软雅黑"/>
          <w:bCs/>
          <w:sz w:val="24"/>
          <w:szCs w:val="24"/>
        </w:rPr>
      </w:pPr>
      <w:r w:rsidRPr="00F25C13">
        <w:rPr>
          <w:rFonts w:ascii="微软雅黑" w:eastAsia="微软雅黑" w:hAnsi="微软雅黑" w:hint="eastAsia"/>
          <w:bCs/>
          <w:sz w:val="24"/>
          <w:szCs w:val="24"/>
        </w:rPr>
        <w:t>掌握一套金字塔的领导角色评估工具。学习享誉全球领导力大师约翰麦克斯领导的5大层次，每一个层次的领导角色都具有相应的特质和行为，透过沙盘模拟演练课程，让领导者深刻的认识到领导的5个层级：1、职位、2、认同、3、生产、4、立人、5、巅峰，来评估与发展目前的领导力潜能。</w:t>
      </w:r>
    </w:p>
    <w:p w:rsidR="00F25C13" w:rsidRPr="00F25C13" w:rsidRDefault="00F25C13" w:rsidP="00F25C13">
      <w:pPr>
        <w:widowControl/>
        <w:rPr>
          <w:rFonts w:ascii="微软雅黑" w:eastAsia="微软雅黑" w:hAnsi="微软雅黑" w:cs="Times New Roman"/>
          <w:b/>
          <w:bCs/>
          <w:color w:val="C45911"/>
          <w:sz w:val="24"/>
          <w:szCs w:val="24"/>
        </w:rPr>
      </w:pPr>
      <w:r w:rsidRPr="00F25C13">
        <w:rPr>
          <w:rFonts w:ascii="微软雅黑" w:eastAsia="微软雅黑" w:hAnsi="微软雅黑" w:cs="Times New Roman" w:hint="eastAsia"/>
          <w:b/>
          <w:bCs/>
          <w:color w:val="C45911"/>
          <w:sz w:val="24"/>
          <w:szCs w:val="24"/>
        </w:rPr>
        <w:t>课程收益3：学会运用情境领导四种领导风格与关键技能。</w:t>
      </w:r>
    </w:p>
    <w:p w:rsidR="00F25C13" w:rsidRPr="00F25C13" w:rsidRDefault="00F25C13" w:rsidP="00F25C13">
      <w:pPr>
        <w:widowControl/>
        <w:rPr>
          <w:rFonts w:ascii="微软雅黑" w:eastAsia="微软雅黑" w:hAnsi="微软雅黑"/>
          <w:bCs/>
          <w:sz w:val="24"/>
          <w:szCs w:val="24"/>
        </w:rPr>
      </w:pPr>
      <w:r w:rsidRPr="00F25C13">
        <w:rPr>
          <w:rFonts w:ascii="微软雅黑" w:eastAsia="微软雅黑" w:hAnsi="微软雅黑" w:hint="eastAsia"/>
          <w:bCs/>
          <w:sz w:val="24"/>
          <w:szCs w:val="24"/>
        </w:rPr>
        <w:lastRenderedPageBreak/>
        <w:t>学会运用情境领导四种领导风格与关键技能。面对不同团队成员的能力、意愿的高低，领导者如何发挥不同的领导风格影响团队的成员，详细学习并掌握情境领导的四种型态</w:t>
      </w:r>
    </w:p>
    <w:p w:rsidR="00F25C13" w:rsidRPr="00F25C13" w:rsidRDefault="00F25C13" w:rsidP="00F25C13">
      <w:pPr>
        <w:widowControl/>
        <w:rPr>
          <w:rFonts w:ascii="微软雅黑" w:eastAsia="微软雅黑" w:hAnsi="微软雅黑"/>
          <w:bCs/>
          <w:sz w:val="24"/>
          <w:szCs w:val="24"/>
        </w:rPr>
      </w:pPr>
      <w:r w:rsidRPr="00F25C13">
        <w:rPr>
          <w:rFonts w:ascii="微软雅黑" w:eastAsia="微软雅黑" w:hAnsi="微软雅黑" w:hint="eastAsia"/>
          <w:bCs/>
          <w:sz w:val="24"/>
          <w:szCs w:val="24"/>
        </w:rPr>
        <w:t>1.指令型领导者  2.教练型领导者  3.支持型领导者 4.授权型领导者的综合实践与运用。</w:t>
      </w:r>
    </w:p>
    <w:p w:rsidR="00F25C13" w:rsidRPr="00F25C13" w:rsidRDefault="00F25C13" w:rsidP="00F25C13">
      <w:pPr>
        <w:widowControl/>
        <w:rPr>
          <w:rFonts w:ascii="微软雅黑" w:eastAsia="微软雅黑" w:hAnsi="微软雅黑"/>
          <w:bCs/>
          <w:sz w:val="24"/>
          <w:szCs w:val="24"/>
        </w:rPr>
      </w:pPr>
      <w:r w:rsidRPr="00F25C13">
        <w:rPr>
          <w:rFonts w:ascii="微软雅黑" w:eastAsia="微软雅黑" w:hAnsi="微软雅黑" w:hint="eastAsia"/>
          <w:bCs/>
          <w:sz w:val="24"/>
          <w:szCs w:val="24"/>
        </w:rPr>
        <w:t>真正能够灵活性地多种领导型态的技能，从而更好更具有针对性的影响团队的成员。</w:t>
      </w:r>
    </w:p>
    <w:p w:rsidR="00F25C13" w:rsidRPr="00F25C13" w:rsidRDefault="00F25C13" w:rsidP="00F25C13">
      <w:pPr>
        <w:widowControl/>
        <w:rPr>
          <w:rFonts w:ascii="微软雅黑" w:eastAsia="微软雅黑" w:hAnsi="微软雅黑" w:cs="Times New Roman"/>
          <w:b/>
          <w:bCs/>
          <w:color w:val="C45911"/>
          <w:sz w:val="24"/>
          <w:szCs w:val="24"/>
        </w:rPr>
      </w:pPr>
      <w:r w:rsidRPr="00F25C13">
        <w:rPr>
          <w:rFonts w:ascii="微软雅黑" w:eastAsia="微软雅黑" w:hAnsi="微软雅黑" w:cs="Times New Roman" w:hint="eastAsia"/>
          <w:b/>
          <w:bCs/>
          <w:color w:val="C45911"/>
          <w:sz w:val="24"/>
          <w:szCs w:val="24"/>
        </w:rPr>
        <w:t>课程目标4：塑造卓越领导者的五种关键技能与实践运用。</w:t>
      </w:r>
    </w:p>
    <w:p w:rsidR="00F25C13" w:rsidRPr="00F25C13" w:rsidRDefault="00F25C13" w:rsidP="00F25C13">
      <w:pPr>
        <w:widowControl/>
        <w:rPr>
          <w:rFonts w:ascii="微软雅黑" w:eastAsia="微软雅黑" w:hAnsi="微软雅黑"/>
          <w:bCs/>
          <w:sz w:val="24"/>
          <w:szCs w:val="24"/>
        </w:rPr>
      </w:pPr>
      <w:r w:rsidRPr="00F25C13">
        <w:rPr>
          <w:rFonts w:ascii="微软雅黑" w:eastAsia="微软雅黑" w:hAnsi="微软雅黑" w:hint="eastAsia"/>
          <w:bCs/>
          <w:sz w:val="24"/>
          <w:szCs w:val="24"/>
        </w:rPr>
        <w:t>卓越领导者五种关键技能。运用国际版权课程核心精华</w:t>
      </w:r>
      <w:r>
        <w:rPr>
          <w:rFonts w:ascii="微软雅黑" w:eastAsia="微软雅黑" w:hAnsi="微软雅黑" w:hint="eastAsia"/>
          <w:bCs/>
          <w:sz w:val="24"/>
          <w:szCs w:val="24"/>
        </w:rPr>
        <w:t>，</w:t>
      </w:r>
      <w:r w:rsidRPr="00F25C13">
        <w:rPr>
          <w:rFonts w:ascii="微软雅黑" w:eastAsia="微软雅黑" w:hAnsi="微软雅黑" w:hint="eastAsia"/>
          <w:bCs/>
          <w:sz w:val="24"/>
          <w:szCs w:val="24"/>
        </w:rPr>
        <w:t>詹姆斯库泽斯开发的领导力课程五种核心技能，如何在组织成就卓越领导力，动员团队为了实现共同的愿景努力奋斗的艺术，发挥个人的领导潜能，从以身作则、共启愿景、挑战现状、使众人行、激励人心，综合领导力的练习、实践与运用。</w:t>
      </w:r>
    </w:p>
    <w:p w:rsidR="00F25C13" w:rsidRPr="00F25C13" w:rsidRDefault="00F25C13" w:rsidP="00F25C13">
      <w:pPr>
        <w:widowControl/>
        <w:rPr>
          <w:rFonts w:ascii="微软雅黑" w:eastAsia="微软雅黑" w:hAnsi="微软雅黑" w:cs="Times New Roman"/>
          <w:b/>
          <w:bCs/>
          <w:color w:val="C45911"/>
          <w:sz w:val="24"/>
          <w:szCs w:val="24"/>
        </w:rPr>
      </w:pPr>
      <w:r w:rsidRPr="00F25C13">
        <w:rPr>
          <w:rFonts w:ascii="微软雅黑" w:eastAsia="微软雅黑" w:hAnsi="微软雅黑" w:cs="Times New Roman" w:hint="eastAsia"/>
          <w:b/>
          <w:bCs/>
          <w:color w:val="C45911"/>
          <w:sz w:val="24"/>
          <w:szCs w:val="24"/>
        </w:rPr>
        <w:t>课程目标5：21天领导力行动巩固方案</w:t>
      </w:r>
    </w:p>
    <w:p w:rsidR="007F236A" w:rsidRPr="007F236A" w:rsidRDefault="00F25C13" w:rsidP="00F25C13">
      <w:pPr>
        <w:widowControl/>
        <w:rPr>
          <w:rFonts w:ascii="微软雅黑" w:eastAsia="微软雅黑" w:hAnsi="微软雅黑"/>
          <w:bCs/>
          <w:sz w:val="24"/>
          <w:szCs w:val="24"/>
        </w:rPr>
      </w:pPr>
      <w:r w:rsidRPr="00F25C13">
        <w:rPr>
          <w:rFonts w:ascii="微软雅黑" w:eastAsia="微软雅黑" w:hAnsi="微软雅黑" w:hint="eastAsia"/>
          <w:bCs/>
          <w:sz w:val="24"/>
          <w:szCs w:val="24"/>
        </w:rPr>
        <w:t>21天领导力行动巩固方案。课程的结束时课程开始的起点，为领导者制定一套可行性的领导力改进行动巩固方案，在21天需要完成个人领导力实践运用的行动方案，在3个月内完成一份领导力实践论文，从而巩固参与者领导力的知识转化率，技能灵活的实践运用。</w:t>
      </w:r>
    </w:p>
    <w:p w:rsidR="00B509C4" w:rsidRDefault="00B509C4" w:rsidP="009101F8">
      <w:pPr>
        <w:widowControl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="009A5C34" w:rsidRPr="009A5C34">
        <w:rPr>
          <w:rFonts w:ascii="微软雅黑" w:eastAsia="微软雅黑" w:hAnsi="微软雅黑" w:cs="Times New Roman" w:hint="eastAsia"/>
          <w:sz w:val="24"/>
          <w:szCs w:val="24"/>
        </w:rPr>
        <w:t>沙盘推演+角色扮演+情景模拟+小组讨论+点评讲解</w:t>
      </w:r>
    </w:p>
    <w:p w:rsidR="004D46F0" w:rsidRPr="004D46F0" w:rsidRDefault="004D46F0" w:rsidP="001F5DB8">
      <w:pPr>
        <w:widowControl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1</w:t>
      </w:r>
      <w:r w:rsidR="00547BCE">
        <w:rPr>
          <w:rFonts w:ascii="微软雅黑" w:eastAsia="微软雅黑" w:hAnsi="微软雅黑" w:cs="Times New Roman" w:hint="eastAsia"/>
          <w:sz w:val="24"/>
          <w:szCs w:val="24"/>
        </w:rPr>
        <w:t>-2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天，6小时/天</w:t>
      </w:r>
    </w:p>
    <w:p w:rsidR="004D46F0" w:rsidRDefault="004D46F0" w:rsidP="001F5DB8">
      <w:pPr>
        <w:widowControl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9A5C34" w:rsidRPr="009A5C34">
        <w:rPr>
          <w:rFonts w:ascii="微软雅黑" w:eastAsia="微软雅黑" w:hAnsi="微软雅黑" w:cs="Times New Roman" w:hint="eastAsia"/>
          <w:sz w:val="24"/>
          <w:szCs w:val="24"/>
        </w:rPr>
        <w:t>总经理、中高层管理人员、部门主管等</w:t>
      </w:r>
    </w:p>
    <w:p w:rsidR="005C3D18" w:rsidRDefault="005C3D18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8407F9" w:rsidRDefault="008407F9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9C49E5" w:rsidRDefault="009C49E5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5C3D18" w:rsidRPr="00110DE4" w:rsidRDefault="005C3D18" w:rsidP="005C3D18">
      <w:pPr>
        <w:spacing w:line="460" w:lineRule="exact"/>
        <w:jc w:val="center"/>
        <w:rPr>
          <w:rFonts w:ascii="微软雅黑" w:eastAsia="微软雅黑" w:hAnsi="微软雅黑" w:cs="Times New Roman"/>
          <w:b/>
          <w:color w:val="1F4E79"/>
          <w:sz w:val="28"/>
          <w:szCs w:val="28"/>
        </w:rPr>
      </w:pPr>
      <w:r w:rsidRPr="00110DE4">
        <w:rPr>
          <w:rFonts w:ascii="微软雅黑" w:eastAsia="微软雅黑" w:hAnsi="微软雅黑" w:cs="Times New Roman" w:hint="eastAsia"/>
          <w:b/>
          <w:color w:val="1F4E79"/>
          <w:sz w:val="28"/>
          <w:szCs w:val="28"/>
        </w:rPr>
        <w:lastRenderedPageBreak/>
        <w:t>课程大纲</w:t>
      </w:r>
    </w:p>
    <w:p w:rsidR="004D46F0" w:rsidRPr="004D46F0" w:rsidRDefault="004D46F0" w:rsidP="00B509C4">
      <w:pPr>
        <w:widowControl/>
        <w:spacing w:line="460" w:lineRule="exact"/>
        <w:rPr>
          <w:rFonts w:ascii="微软雅黑" w:eastAsia="微软雅黑" w:hAnsi="微软雅黑"/>
          <w:b/>
          <w:sz w:val="24"/>
          <w:szCs w:val="24"/>
        </w:rPr>
      </w:pPr>
    </w:p>
    <w:p w:rsidR="00A03F19" w:rsidRPr="00A03F19" w:rsidRDefault="00A03F19" w:rsidP="00BF1540">
      <w:pPr>
        <w:adjustRightInd w:val="0"/>
        <w:snapToGrid w:val="0"/>
        <w:spacing w:line="360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第一讲：</w:t>
      </w:r>
      <w:r w:rsidR="00F25C13" w:rsidRPr="00F25C13">
        <w:rPr>
          <w:rFonts w:ascii="微软雅黑" w:eastAsia="微软雅黑" w:hAnsi="微软雅黑" w:cs="Times New Roman" w:hint="eastAsia"/>
          <w:b/>
          <w:bCs/>
          <w:color w:val="1F4E79"/>
          <w:sz w:val="24"/>
          <w:szCs w:val="24"/>
        </w:rPr>
        <w:t xml:space="preserve">领导者的5 </w:t>
      </w:r>
      <w:r w:rsidR="00F25C13">
        <w:rPr>
          <w:rFonts w:ascii="微软雅黑" w:eastAsia="微软雅黑" w:hAnsi="微软雅黑" w:cs="Times New Roman" w:hint="eastAsia"/>
          <w:b/>
          <w:bCs/>
          <w:color w:val="1F4E79"/>
          <w:sz w:val="24"/>
          <w:szCs w:val="24"/>
        </w:rPr>
        <w:t>种</w:t>
      </w:r>
      <w:r w:rsidR="00F25C13" w:rsidRPr="00F25C13">
        <w:rPr>
          <w:rFonts w:ascii="微软雅黑" w:eastAsia="微软雅黑" w:hAnsi="微软雅黑" w:cs="Times New Roman" w:hint="eastAsia"/>
          <w:b/>
          <w:bCs/>
          <w:color w:val="1F4E79"/>
          <w:sz w:val="24"/>
          <w:szCs w:val="24"/>
        </w:rPr>
        <w:t>角色/特质</w:t>
      </w:r>
    </w:p>
    <w:p w:rsidR="00F25C13" w:rsidRPr="00781470" w:rsidRDefault="00F25C13" w:rsidP="00BF1540">
      <w:pPr>
        <w:spacing w:line="360" w:lineRule="auto"/>
        <w:rPr>
          <w:rFonts w:ascii="微软雅黑" w:eastAsia="微软雅黑" w:hAnsi="微软雅黑"/>
          <w:b/>
          <w:color w:val="E36C0A" w:themeColor="accent6" w:themeShade="BF"/>
          <w:sz w:val="24"/>
          <w:szCs w:val="24"/>
        </w:rPr>
      </w:pPr>
      <w:r w:rsidRPr="00781470">
        <w:rPr>
          <w:rFonts w:ascii="微软雅黑" w:eastAsia="微软雅黑" w:hAnsi="微软雅黑" w:hint="eastAsia"/>
          <w:b/>
          <w:color w:val="E36C0A" w:themeColor="accent6" w:themeShade="BF"/>
          <w:sz w:val="24"/>
          <w:szCs w:val="24"/>
        </w:rPr>
        <w:t>理论基础：你能够学会使用的领导力工具</w:t>
      </w:r>
    </w:p>
    <w:p w:rsidR="00F25C13" w:rsidRPr="00F25C13" w:rsidRDefault="00F25C13" w:rsidP="00BF154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F25C13">
        <w:rPr>
          <w:rFonts w:ascii="微软雅黑" w:eastAsia="微软雅黑" w:hAnsi="微软雅黑" w:hint="eastAsia"/>
          <w:sz w:val="24"/>
          <w:szCs w:val="24"/>
        </w:rPr>
        <w:t>金字塔领导角色认知：5种角色的行为/特质评估</w:t>
      </w:r>
    </w:p>
    <w:p w:rsidR="00F25C13" w:rsidRPr="00F25C13" w:rsidRDefault="00F25C13" w:rsidP="00BF154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F25C13">
        <w:rPr>
          <w:rFonts w:ascii="微软雅黑" w:eastAsia="微软雅黑" w:hAnsi="微软雅黑" w:hint="eastAsia"/>
          <w:sz w:val="24"/>
          <w:szCs w:val="24"/>
        </w:rPr>
        <w:t>角色1：职位/权力：人们追随你因为非听你的不可</w:t>
      </w:r>
    </w:p>
    <w:p w:rsidR="00F25C13" w:rsidRPr="00F25C13" w:rsidRDefault="00F25C13" w:rsidP="00BF154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F25C13">
        <w:rPr>
          <w:rFonts w:ascii="微软雅黑" w:eastAsia="微软雅黑" w:hAnsi="微软雅黑" w:hint="eastAsia"/>
          <w:sz w:val="24"/>
          <w:szCs w:val="24"/>
        </w:rPr>
        <w:t>角色2：认同/关系：人们追随你因为他们愿意听你的</w:t>
      </w:r>
    </w:p>
    <w:p w:rsidR="00F25C13" w:rsidRPr="00F25C13" w:rsidRDefault="00F25C13" w:rsidP="00BF154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F25C13">
        <w:rPr>
          <w:rFonts w:ascii="微软雅黑" w:eastAsia="微软雅黑" w:hAnsi="微软雅黑" w:hint="eastAsia"/>
          <w:sz w:val="24"/>
          <w:szCs w:val="24"/>
        </w:rPr>
        <w:t>角色3：绩效/成果：人们追随你是因为你对组织的贡献</w:t>
      </w:r>
    </w:p>
    <w:p w:rsidR="00F25C13" w:rsidRPr="00F25C13" w:rsidRDefault="00F25C13" w:rsidP="00BF154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F25C13">
        <w:rPr>
          <w:rFonts w:ascii="微软雅黑" w:eastAsia="微软雅黑" w:hAnsi="微软雅黑" w:hint="eastAsia"/>
          <w:sz w:val="24"/>
          <w:szCs w:val="24"/>
        </w:rPr>
        <w:t>角色4：立人/复制：人们追随你是因为你的付出与奉献</w:t>
      </w:r>
    </w:p>
    <w:p w:rsidR="00F25C13" w:rsidRPr="00F25C13" w:rsidRDefault="00F25C13" w:rsidP="00BF154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F25C13">
        <w:rPr>
          <w:rFonts w:ascii="微软雅黑" w:eastAsia="微软雅黑" w:hAnsi="微软雅黑" w:hint="eastAsia"/>
          <w:sz w:val="24"/>
          <w:szCs w:val="24"/>
        </w:rPr>
        <w:t>角色5：巅峰/尊重：人员追随你是因为你代表的愿景与精神</w:t>
      </w:r>
    </w:p>
    <w:p w:rsidR="00F25C13" w:rsidRPr="00F25C13" w:rsidRDefault="00F25C13" w:rsidP="00BF1540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 w:rsidRPr="00F25C13">
        <w:rPr>
          <w:rFonts w:ascii="微软雅黑" w:eastAsia="微软雅黑" w:hAnsi="微软雅黑" w:hint="eastAsia"/>
          <w:sz w:val="24"/>
          <w:szCs w:val="24"/>
        </w:rPr>
        <w:t>教学方法：视频观摩、小组海报讨论、测评个人领导风格</w:t>
      </w:r>
    </w:p>
    <w:p w:rsidR="00F25C13" w:rsidRPr="00F25C13" w:rsidRDefault="00F25C13" w:rsidP="00BF154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781470">
        <w:rPr>
          <w:rFonts w:ascii="微软雅黑" w:eastAsia="微软雅黑" w:hAnsi="微软雅黑" w:hint="eastAsia"/>
          <w:b/>
          <w:color w:val="E36C0A" w:themeColor="accent6" w:themeShade="BF"/>
          <w:sz w:val="24"/>
          <w:szCs w:val="24"/>
        </w:rPr>
        <w:t>领导力沙盘模拟演练：</w:t>
      </w:r>
      <w:r w:rsidRPr="00F25C13">
        <w:rPr>
          <w:rFonts w:ascii="微软雅黑" w:eastAsia="微软雅黑" w:hAnsi="微软雅黑" w:hint="eastAsia"/>
          <w:sz w:val="24"/>
          <w:szCs w:val="24"/>
        </w:rPr>
        <w:t>组建新领导者的角色/特质观察评估</w:t>
      </w:r>
    </w:p>
    <w:p w:rsidR="008E1275" w:rsidRPr="008E1275" w:rsidRDefault="008E1275" w:rsidP="00BF1540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8E1275">
        <w:rPr>
          <w:rFonts w:ascii="微软雅黑" w:eastAsia="微软雅黑" w:hAnsi="微软雅黑" w:cs="Times New Roman" w:hint="eastAsia"/>
          <w:b/>
          <w:bCs/>
          <w:color w:val="1F4E79"/>
          <w:sz w:val="24"/>
          <w:szCs w:val="24"/>
        </w:rPr>
        <w:t>第二讲：</w:t>
      </w:r>
      <w:r w:rsidR="00AF2297" w:rsidRPr="00AF2297">
        <w:rPr>
          <w:rFonts w:ascii="微软雅黑" w:eastAsia="微软雅黑" w:hAnsi="微软雅黑" w:cs="Times New Roman" w:hint="eastAsia"/>
          <w:b/>
          <w:bCs/>
          <w:color w:val="1F4E79"/>
          <w:sz w:val="24"/>
          <w:szCs w:val="24"/>
        </w:rPr>
        <w:t>情境领导四种风格/技能</w:t>
      </w:r>
    </w:p>
    <w:p w:rsidR="00AF2297" w:rsidRPr="00781470" w:rsidRDefault="00AF2297" w:rsidP="00BF1540">
      <w:pPr>
        <w:spacing w:line="360" w:lineRule="auto"/>
        <w:rPr>
          <w:rFonts w:ascii="微软雅黑" w:eastAsia="微软雅黑" w:hAnsi="微软雅黑"/>
          <w:b/>
          <w:color w:val="E36C0A" w:themeColor="accent6" w:themeShade="BF"/>
          <w:sz w:val="24"/>
          <w:szCs w:val="24"/>
        </w:rPr>
      </w:pPr>
      <w:r w:rsidRPr="00781470">
        <w:rPr>
          <w:rFonts w:ascii="微软雅黑" w:eastAsia="微软雅黑" w:hAnsi="微软雅黑" w:hint="eastAsia"/>
          <w:b/>
          <w:color w:val="E36C0A" w:themeColor="accent6" w:themeShade="BF"/>
          <w:sz w:val="24"/>
          <w:szCs w:val="24"/>
        </w:rPr>
        <w:t>理论基础：未来领导力的四种领导风格/技能</w:t>
      </w:r>
    </w:p>
    <w:p w:rsidR="00AF2297" w:rsidRPr="00781470" w:rsidRDefault="00AF2297" w:rsidP="00BF1540">
      <w:pPr>
        <w:spacing w:line="360" w:lineRule="auto"/>
        <w:rPr>
          <w:rFonts w:ascii="微软雅黑" w:eastAsia="微软雅黑" w:hAnsi="微软雅黑"/>
          <w:b/>
          <w:color w:val="E36C0A" w:themeColor="accent6" w:themeShade="BF"/>
          <w:sz w:val="24"/>
          <w:szCs w:val="24"/>
        </w:rPr>
      </w:pPr>
      <w:r w:rsidRPr="00781470">
        <w:rPr>
          <w:rFonts w:ascii="微软雅黑" w:eastAsia="微软雅黑" w:hAnsi="微软雅黑" w:hint="eastAsia"/>
          <w:b/>
          <w:color w:val="E36C0A" w:themeColor="accent6" w:themeShade="BF"/>
          <w:sz w:val="24"/>
          <w:szCs w:val="24"/>
        </w:rPr>
        <w:t>诊断领导：领导能力发展的四个阶段领导风格</w:t>
      </w:r>
    </w:p>
    <w:p w:rsidR="00AF2297" w:rsidRPr="00AF2297" w:rsidRDefault="00AF2297" w:rsidP="00BF154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2297">
        <w:rPr>
          <w:rFonts w:ascii="微软雅黑" w:eastAsia="微软雅黑" w:hAnsi="微软雅黑" w:hint="eastAsia"/>
          <w:sz w:val="24"/>
          <w:szCs w:val="24"/>
        </w:rPr>
        <w:t>1.指令型领导型态：高指导/低支持行为的领导风格/技能练习</w:t>
      </w:r>
    </w:p>
    <w:p w:rsidR="00AF2297" w:rsidRPr="00AF2297" w:rsidRDefault="00AF2297" w:rsidP="00BF154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2297">
        <w:rPr>
          <w:rFonts w:ascii="微软雅黑" w:eastAsia="微软雅黑" w:hAnsi="微软雅黑" w:hint="eastAsia"/>
          <w:sz w:val="24"/>
          <w:szCs w:val="24"/>
        </w:rPr>
        <w:t>2.教练型领导型态：高指导/高支持行为的领导风格/技能练习</w:t>
      </w:r>
    </w:p>
    <w:p w:rsidR="00AF2297" w:rsidRPr="00AF2297" w:rsidRDefault="00AF2297" w:rsidP="00BF154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2297">
        <w:rPr>
          <w:rFonts w:ascii="微软雅黑" w:eastAsia="微软雅黑" w:hAnsi="微软雅黑" w:hint="eastAsia"/>
          <w:sz w:val="24"/>
          <w:szCs w:val="24"/>
        </w:rPr>
        <w:t>3.支持型领导型态：低指导/高支持行为的领导风格/技能练习</w:t>
      </w:r>
    </w:p>
    <w:p w:rsidR="00AF2297" w:rsidRPr="00AF2297" w:rsidRDefault="00AF2297" w:rsidP="00BF154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2297">
        <w:rPr>
          <w:rFonts w:ascii="微软雅黑" w:eastAsia="微软雅黑" w:hAnsi="微软雅黑" w:hint="eastAsia"/>
          <w:sz w:val="24"/>
          <w:szCs w:val="24"/>
        </w:rPr>
        <w:t>4.授权性领导型态：低指导/低支持行为的领导风格/技能练习</w:t>
      </w:r>
    </w:p>
    <w:p w:rsidR="00AF2297" w:rsidRPr="00781470" w:rsidRDefault="00AF2297" w:rsidP="00BF1540">
      <w:pPr>
        <w:spacing w:line="360" w:lineRule="auto"/>
        <w:rPr>
          <w:rFonts w:ascii="微软雅黑" w:eastAsia="微软雅黑" w:hAnsi="微软雅黑"/>
          <w:b/>
          <w:color w:val="E36C0A" w:themeColor="accent6" w:themeShade="BF"/>
          <w:sz w:val="24"/>
          <w:szCs w:val="24"/>
        </w:rPr>
      </w:pPr>
      <w:r w:rsidRPr="00781470">
        <w:rPr>
          <w:rFonts w:ascii="微软雅黑" w:eastAsia="微软雅黑" w:hAnsi="微软雅黑" w:hint="eastAsia"/>
          <w:b/>
          <w:color w:val="E36C0A" w:themeColor="accent6" w:themeShade="BF"/>
          <w:sz w:val="24"/>
          <w:szCs w:val="24"/>
        </w:rPr>
        <w:t>领导力沙盘模拟演练：情境领导力四种风格综合的运用与实践。</w:t>
      </w:r>
    </w:p>
    <w:p w:rsidR="008E1275" w:rsidRPr="008E1275" w:rsidRDefault="008E1275" w:rsidP="00BF1540">
      <w:pPr>
        <w:spacing w:line="360" w:lineRule="auto"/>
        <w:rPr>
          <w:rFonts w:ascii="微软雅黑" w:eastAsia="微软雅黑" w:hAnsi="微软雅黑" w:cs="Times New Roman"/>
          <w:b/>
          <w:bCs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bCs/>
          <w:color w:val="1F4E79"/>
          <w:sz w:val="24"/>
          <w:szCs w:val="24"/>
        </w:rPr>
        <w:t>第三讲</w:t>
      </w:r>
      <w:r w:rsidRPr="008E1275">
        <w:rPr>
          <w:rFonts w:ascii="微软雅黑" w:eastAsia="微软雅黑" w:hAnsi="微软雅黑" w:cs="Times New Roman" w:hint="eastAsia"/>
          <w:b/>
          <w:bCs/>
          <w:color w:val="1F4E79"/>
          <w:sz w:val="24"/>
          <w:szCs w:val="24"/>
        </w:rPr>
        <w:t>：</w:t>
      </w:r>
      <w:r w:rsidR="00AF2297" w:rsidRPr="00AF2297">
        <w:rPr>
          <w:rFonts w:ascii="微软雅黑" w:eastAsia="微软雅黑" w:hAnsi="微软雅黑" w:cs="Times New Roman" w:hint="eastAsia"/>
          <w:b/>
          <w:bCs/>
          <w:color w:val="1F4E79"/>
          <w:sz w:val="24"/>
          <w:szCs w:val="24"/>
        </w:rPr>
        <w:t>卓越领导力5种关键行为</w:t>
      </w:r>
    </w:p>
    <w:p w:rsidR="00AF2297" w:rsidRPr="00781470" w:rsidRDefault="00AF2297" w:rsidP="00BF1540">
      <w:pPr>
        <w:spacing w:line="360" w:lineRule="auto"/>
        <w:rPr>
          <w:rFonts w:ascii="微软雅黑" w:eastAsia="微软雅黑" w:hAnsi="微软雅黑"/>
          <w:b/>
          <w:color w:val="E36C0A" w:themeColor="accent6" w:themeShade="BF"/>
          <w:sz w:val="24"/>
          <w:szCs w:val="24"/>
        </w:rPr>
      </w:pPr>
      <w:r w:rsidRPr="00781470">
        <w:rPr>
          <w:rFonts w:ascii="微软雅黑" w:eastAsia="微软雅黑" w:hAnsi="微软雅黑" w:hint="eastAsia"/>
          <w:b/>
          <w:color w:val="E36C0A" w:themeColor="accent6" w:themeShade="BF"/>
          <w:sz w:val="24"/>
          <w:szCs w:val="24"/>
        </w:rPr>
        <w:t>理论基础：领导力：影响他人，动员大家为了共同愿景努力奋斗的艺术。</w:t>
      </w:r>
    </w:p>
    <w:p w:rsidR="00AF2297" w:rsidRDefault="00AF2297" w:rsidP="00BF1540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 w:rsidRPr="00AF2297">
        <w:rPr>
          <w:rFonts w:ascii="微软雅黑" w:eastAsia="微软雅黑" w:hAnsi="微软雅黑" w:hint="eastAsia"/>
          <w:b/>
          <w:sz w:val="24"/>
          <w:szCs w:val="24"/>
        </w:rPr>
        <w:t>卓越领导力关键行为</w:t>
      </w:r>
      <w:r w:rsidRPr="00AF2297">
        <w:rPr>
          <w:rFonts w:ascii="MS Gothic" w:eastAsia="MS Gothic" w:hAnsi="MS Gothic" w:cs="MS Gothic" w:hint="eastAsia"/>
          <w:b/>
          <w:sz w:val="24"/>
          <w:szCs w:val="24"/>
        </w:rPr>
        <w:t>❶</w:t>
      </w:r>
      <w:r w:rsidRPr="00AF2297">
        <w:rPr>
          <w:rFonts w:ascii="微软雅黑" w:eastAsia="微软雅黑" w:hAnsi="微软雅黑" w:hint="eastAsia"/>
          <w:b/>
          <w:sz w:val="24"/>
          <w:szCs w:val="24"/>
        </w:rPr>
        <w:t>： 以身作则</w:t>
      </w:r>
    </w:p>
    <w:p w:rsidR="00AF2297" w:rsidRPr="00AF2297" w:rsidRDefault="00AF2297" w:rsidP="00BF154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2297">
        <w:rPr>
          <w:rFonts w:ascii="微软雅黑" w:eastAsia="微软雅黑" w:hAnsi="微软雅黑" w:hint="eastAsia"/>
          <w:sz w:val="24"/>
          <w:szCs w:val="24"/>
        </w:rPr>
        <w:lastRenderedPageBreak/>
        <w:t>（领导者必须声音与言行一致树立标杆和榜样影响团队）</w:t>
      </w:r>
    </w:p>
    <w:p w:rsidR="00AF2297" w:rsidRDefault="00AF2297" w:rsidP="00BF1540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 w:rsidRPr="00AF2297">
        <w:rPr>
          <w:rFonts w:ascii="微软雅黑" w:eastAsia="微软雅黑" w:hAnsi="微软雅黑" w:hint="eastAsia"/>
          <w:b/>
          <w:sz w:val="24"/>
          <w:szCs w:val="24"/>
        </w:rPr>
        <w:t>卓越领导力关键行为</w:t>
      </w:r>
      <w:r w:rsidRPr="00AF2297">
        <w:rPr>
          <w:rFonts w:ascii="MS Gothic" w:eastAsia="MS Gothic" w:hAnsi="MS Gothic" w:cs="MS Gothic" w:hint="eastAsia"/>
          <w:b/>
          <w:sz w:val="24"/>
          <w:szCs w:val="24"/>
        </w:rPr>
        <w:t>❷</w:t>
      </w:r>
      <w:r w:rsidRPr="00AF2297">
        <w:rPr>
          <w:rFonts w:ascii="微软雅黑" w:eastAsia="微软雅黑" w:hAnsi="微软雅黑" w:hint="eastAsia"/>
          <w:b/>
          <w:sz w:val="24"/>
          <w:szCs w:val="24"/>
        </w:rPr>
        <w:t>：共启愿景</w:t>
      </w:r>
    </w:p>
    <w:p w:rsidR="00AF2297" w:rsidRPr="00AF2297" w:rsidRDefault="00AF2297" w:rsidP="00BF154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2297">
        <w:rPr>
          <w:rFonts w:ascii="微软雅黑" w:eastAsia="微软雅黑" w:hAnsi="微软雅黑" w:hint="eastAsia"/>
          <w:sz w:val="24"/>
          <w:szCs w:val="24"/>
        </w:rPr>
        <w:t>（展望未来找到激动人心的梦想，共同启动美好愿景）</w:t>
      </w:r>
    </w:p>
    <w:p w:rsidR="00AF2297" w:rsidRDefault="00AF2297" w:rsidP="00BF1540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 w:rsidRPr="00AF2297">
        <w:rPr>
          <w:rFonts w:ascii="微软雅黑" w:eastAsia="微软雅黑" w:hAnsi="微软雅黑" w:hint="eastAsia"/>
          <w:b/>
          <w:sz w:val="24"/>
          <w:szCs w:val="24"/>
        </w:rPr>
        <w:t>卓越领导力关键行为</w:t>
      </w:r>
      <w:r w:rsidRPr="00AF2297">
        <w:rPr>
          <w:rFonts w:ascii="MS Gothic" w:eastAsia="MS Gothic" w:hAnsi="MS Gothic" w:cs="MS Gothic" w:hint="eastAsia"/>
          <w:b/>
          <w:sz w:val="24"/>
          <w:szCs w:val="24"/>
        </w:rPr>
        <w:t>❸</w:t>
      </w:r>
      <w:r w:rsidRPr="00AF2297">
        <w:rPr>
          <w:rFonts w:ascii="微软雅黑" w:eastAsia="微软雅黑" w:hAnsi="微软雅黑" w:hint="eastAsia"/>
          <w:b/>
          <w:sz w:val="24"/>
          <w:szCs w:val="24"/>
        </w:rPr>
        <w:t>：挑战现状</w:t>
      </w:r>
    </w:p>
    <w:p w:rsidR="00AF2297" w:rsidRPr="00AF2297" w:rsidRDefault="00AF2297" w:rsidP="00BF154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2297">
        <w:rPr>
          <w:rFonts w:ascii="微软雅黑" w:eastAsia="微软雅黑" w:hAnsi="微软雅黑" w:hint="eastAsia"/>
          <w:sz w:val="24"/>
          <w:szCs w:val="24"/>
        </w:rPr>
        <w:t>（追求机会突破障碍鼓励冒险善于创新的卓越挑战力）</w:t>
      </w:r>
    </w:p>
    <w:p w:rsidR="00AF2297" w:rsidRDefault="00AF2297" w:rsidP="00BF1540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 w:rsidRPr="00AF2297">
        <w:rPr>
          <w:rFonts w:ascii="微软雅黑" w:eastAsia="微软雅黑" w:hAnsi="微软雅黑" w:hint="eastAsia"/>
          <w:b/>
          <w:sz w:val="24"/>
          <w:szCs w:val="24"/>
        </w:rPr>
        <w:t>卓越领导力关键行为</w:t>
      </w:r>
      <w:r w:rsidRPr="00AF2297">
        <w:rPr>
          <w:rFonts w:ascii="MS Gothic" w:eastAsia="MS Gothic" w:hAnsi="MS Gothic" w:cs="MS Gothic" w:hint="eastAsia"/>
          <w:b/>
          <w:sz w:val="24"/>
          <w:szCs w:val="24"/>
        </w:rPr>
        <w:t>❹</w:t>
      </w:r>
      <w:r w:rsidRPr="00AF2297">
        <w:rPr>
          <w:rFonts w:ascii="微软雅黑" w:eastAsia="微软雅黑" w:hAnsi="微软雅黑" w:hint="eastAsia"/>
          <w:b/>
          <w:sz w:val="24"/>
          <w:szCs w:val="24"/>
        </w:rPr>
        <w:t>：使众人行</w:t>
      </w:r>
    </w:p>
    <w:p w:rsidR="00AF2297" w:rsidRPr="00AF2297" w:rsidRDefault="00AF2297" w:rsidP="00BF154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2297">
        <w:rPr>
          <w:rFonts w:ascii="微软雅黑" w:eastAsia="微软雅黑" w:hAnsi="微软雅黑" w:hint="eastAsia"/>
          <w:sz w:val="24"/>
          <w:szCs w:val="24"/>
        </w:rPr>
        <w:t>（充分发挥团队成员积极性与潜能，激发团队的合力）</w:t>
      </w:r>
    </w:p>
    <w:p w:rsidR="00AF2297" w:rsidRDefault="00AF2297" w:rsidP="00BF1540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 w:rsidRPr="00AF2297">
        <w:rPr>
          <w:rFonts w:ascii="微软雅黑" w:eastAsia="微软雅黑" w:hAnsi="微软雅黑" w:hint="eastAsia"/>
          <w:b/>
          <w:sz w:val="24"/>
          <w:szCs w:val="24"/>
        </w:rPr>
        <w:t>卓越领导力关键行为</w:t>
      </w:r>
      <w:r w:rsidRPr="00AF2297">
        <w:rPr>
          <w:rFonts w:ascii="MS Gothic" w:eastAsia="MS Gothic" w:hAnsi="MS Gothic" w:cs="MS Gothic" w:hint="eastAsia"/>
          <w:b/>
          <w:sz w:val="24"/>
          <w:szCs w:val="24"/>
        </w:rPr>
        <w:t>❺</w:t>
      </w:r>
      <w:r w:rsidRPr="00AF2297">
        <w:rPr>
          <w:rFonts w:ascii="微软雅黑" w:eastAsia="微软雅黑" w:hAnsi="微软雅黑" w:hint="eastAsia"/>
          <w:b/>
          <w:sz w:val="24"/>
          <w:szCs w:val="24"/>
        </w:rPr>
        <w:t>：激励人心</w:t>
      </w:r>
    </w:p>
    <w:p w:rsidR="00AF2297" w:rsidRPr="00AF2297" w:rsidRDefault="00AF2297" w:rsidP="00BF154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2297">
        <w:rPr>
          <w:rFonts w:ascii="微软雅黑" w:eastAsia="微软雅黑" w:hAnsi="微软雅黑" w:hint="eastAsia"/>
          <w:sz w:val="24"/>
          <w:szCs w:val="24"/>
        </w:rPr>
        <w:t>（认可团队成员的贡献与努力，表彰业绩，激励人心）</w:t>
      </w:r>
    </w:p>
    <w:p w:rsidR="00AF2297" w:rsidRPr="00781470" w:rsidRDefault="00AF2297" w:rsidP="00BF1540">
      <w:pPr>
        <w:spacing w:line="360" w:lineRule="auto"/>
        <w:rPr>
          <w:rFonts w:ascii="微软雅黑" w:eastAsia="微软雅黑" w:hAnsi="微软雅黑"/>
          <w:b/>
          <w:color w:val="E36C0A" w:themeColor="accent6" w:themeShade="BF"/>
          <w:sz w:val="24"/>
          <w:szCs w:val="24"/>
        </w:rPr>
      </w:pPr>
      <w:r w:rsidRPr="00781470">
        <w:rPr>
          <w:rFonts w:ascii="微软雅黑" w:eastAsia="微软雅黑" w:hAnsi="微软雅黑" w:hint="eastAsia"/>
          <w:b/>
          <w:color w:val="E36C0A" w:themeColor="accent6" w:themeShade="BF"/>
          <w:sz w:val="24"/>
          <w:szCs w:val="24"/>
        </w:rPr>
        <w:t>领导力沙盘模拟：透过沙盘模拟演练观察领导力5种关键行为的实践与运用。</w:t>
      </w:r>
    </w:p>
    <w:p w:rsidR="008E1275" w:rsidRPr="008E1275" w:rsidRDefault="008E1275" w:rsidP="00BF1540">
      <w:pPr>
        <w:spacing w:line="360" w:lineRule="auto"/>
        <w:rPr>
          <w:rFonts w:ascii="微软雅黑" w:eastAsia="微软雅黑" w:hAnsi="微软雅黑" w:cs="Times New Roman"/>
          <w:b/>
          <w:bCs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bCs/>
          <w:color w:val="1F4E79"/>
          <w:sz w:val="24"/>
          <w:szCs w:val="24"/>
        </w:rPr>
        <w:t>第四讲</w:t>
      </w:r>
      <w:r w:rsidRPr="008E1275">
        <w:rPr>
          <w:rFonts w:ascii="微软雅黑" w:eastAsia="微软雅黑" w:hAnsi="微软雅黑" w:cs="Times New Roman" w:hint="eastAsia"/>
          <w:b/>
          <w:bCs/>
          <w:color w:val="1F4E79"/>
          <w:sz w:val="24"/>
          <w:szCs w:val="24"/>
        </w:rPr>
        <w:t>：</w:t>
      </w:r>
      <w:r w:rsidR="00AF2297" w:rsidRPr="00AF2297">
        <w:rPr>
          <w:rFonts w:ascii="微软雅黑" w:eastAsia="微软雅黑" w:hAnsi="微软雅黑" w:cs="Times New Roman" w:hint="eastAsia"/>
          <w:b/>
          <w:bCs/>
          <w:color w:val="1F4E79"/>
          <w:sz w:val="24"/>
          <w:szCs w:val="24"/>
        </w:rPr>
        <w:t>领导力巩固练习</w:t>
      </w:r>
    </w:p>
    <w:p w:rsidR="008E1275" w:rsidRDefault="00AF2297" w:rsidP="00BF154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AF2297">
        <w:rPr>
          <w:rFonts w:ascii="微软雅黑" w:eastAsia="微软雅黑" w:hAnsi="微软雅黑" w:hint="eastAsia"/>
          <w:sz w:val="24"/>
          <w:szCs w:val="24"/>
        </w:rPr>
        <w:t>课堂学习领导者知识与技能，为工作中的领导制定一份具有针对性的改善方案，完成21天个人领导力的实践论文1份，3个月内的领导者案例实践、运用1份综合的从心理学、行为学系统化的巩固与塑造卓越的领导力。</w:t>
      </w:r>
    </w:p>
    <w:sectPr w:rsidR="008E12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1430" w:rsidRDefault="00D31430" w:rsidP="00A21138">
      <w:r>
        <w:separator/>
      </w:r>
    </w:p>
  </w:endnote>
  <w:endnote w:type="continuationSeparator" w:id="0">
    <w:p w:rsidR="00D31430" w:rsidRDefault="00D31430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1430" w:rsidRDefault="00D31430" w:rsidP="00A21138">
      <w:r>
        <w:separator/>
      </w:r>
    </w:p>
  </w:footnote>
  <w:footnote w:type="continuationSeparator" w:id="0">
    <w:p w:rsidR="00D31430" w:rsidRDefault="00D31430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multilevel"/>
    <w:tmpl w:val="FBBC294A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00000C"/>
    <w:multiLevelType w:val="multilevel"/>
    <w:tmpl w:val="B8AE8E22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000000D"/>
    <w:multiLevelType w:val="multilevel"/>
    <w:tmpl w:val="B0149AC6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000000F"/>
    <w:multiLevelType w:val="multilevel"/>
    <w:tmpl w:val="0000000F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0000010"/>
    <w:multiLevelType w:val="singleLevel"/>
    <w:tmpl w:val="00000010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00000012"/>
    <w:multiLevelType w:val="singleLevel"/>
    <w:tmpl w:val="00000012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00000013"/>
    <w:multiLevelType w:val="singleLevel"/>
    <w:tmpl w:val="00000013"/>
    <w:lvl w:ilvl="0">
      <w:start w:val="3"/>
      <w:numFmt w:val="decimal"/>
      <w:suff w:val="nothing"/>
      <w:lvlText w:val="%1、"/>
      <w:lvlJc w:val="left"/>
    </w:lvl>
  </w:abstractNum>
  <w:abstractNum w:abstractNumId="7" w15:restartNumberingAfterBreak="0">
    <w:nsid w:val="00000014"/>
    <w:multiLevelType w:val="singleLevel"/>
    <w:tmpl w:val="00000014"/>
    <w:lvl w:ilvl="0">
      <w:start w:val="1"/>
      <w:numFmt w:val="decimal"/>
      <w:suff w:val="nothing"/>
      <w:lvlText w:val="%1、"/>
      <w:lvlJc w:val="left"/>
    </w:lvl>
  </w:abstractNum>
  <w:abstractNum w:abstractNumId="8" w15:restartNumberingAfterBreak="0">
    <w:nsid w:val="026A4492"/>
    <w:multiLevelType w:val="hybridMultilevel"/>
    <w:tmpl w:val="E12AC6F0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B536B0F"/>
    <w:multiLevelType w:val="multilevel"/>
    <w:tmpl w:val="1B536B0F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D131792"/>
    <w:multiLevelType w:val="hybridMultilevel"/>
    <w:tmpl w:val="9710CFF2"/>
    <w:lvl w:ilvl="0" w:tplc="8062B2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1"/>
  </w:num>
  <w:num w:numId="2">
    <w:abstractNumId w:val="19"/>
  </w:num>
  <w:num w:numId="3">
    <w:abstractNumId w:val="16"/>
  </w:num>
  <w:num w:numId="4">
    <w:abstractNumId w:val="18"/>
  </w:num>
  <w:num w:numId="5">
    <w:abstractNumId w:val="13"/>
  </w:num>
  <w:num w:numId="6">
    <w:abstractNumId w:val="22"/>
  </w:num>
  <w:num w:numId="7">
    <w:abstractNumId w:val="12"/>
  </w:num>
  <w:num w:numId="8">
    <w:abstractNumId w:val="17"/>
  </w:num>
  <w:num w:numId="9">
    <w:abstractNumId w:val="9"/>
  </w:num>
  <w:num w:numId="10">
    <w:abstractNumId w:val="20"/>
  </w:num>
  <w:num w:numId="11">
    <w:abstractNumId w:val="15"/>
  </w:num>
  <w:num w:numId="12">
    <w:abstractNumId w:val="14"/>
  </w:num>
  <w:num w:numId="13">
    <w:abstractNumId w:val="11"/>
  </w:num>
  <w:num w:numId="14">
    <w:abstractNumId w:val="3"/>
  </w:num>
  <w:num w:numId="15">
    <w:abstractNumId w:val="1"/>
  </w:num>
  <w:num w:numId="16">
    <w:abstractNumId w:val="2"/>
  </w:num>
  <w:num w:numId="17">
    <w:abstractNumId w:val="0"/>
  </w:num>
  <w:num w:numId="18">
    <w:abstractNumId w:val="4"/>
  </w:num>
  <w:num w:numId="19">
    <w:abstractNumId w:val="5"/>
  </w:num>
  <w:num w:numId="20">
    <w:abstractNumId w:val="7"/>
  </w:num>
  <w:num w:numId="21">
    <w:abstractNumId w:val="6"/>
  </w:num>
  <w:num w:numId="22">
    <w:abstractNumId w:val="10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zh-CN" w:vendorID="64" w:dllVersion="131077" w:nlCheck="1" w:checkStyle="1"/>
  <w:activeWritingStyle w:appName="MSWord" w:lang="en-US" w:vendorID="64" w:dllVersion="131078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69E2"/>
    <w:rsid w:val="00017E34"/>
    <w:rsid w:val="000359A6"/>
    <w:rsid w:val="0004344A"/>
    <w:rsid w:val="00050B28"/>
    <w:rsid w:val="000554EE"/>
    <w:rsid w:val="00056EFE"/>
    <w:rsid w:val="00060904"/>
    <w:rsid w:val="00061696"/>
    <w:rsid w:val="00061E3E"/>
    <w:rsid w:val="0006292F"/>
    <w:rsid w:val="00067120"/>
    <w:rsid w:val="00070AFD"/>
    <w:rsid w:val="00072BFF"/>
    <w:rsid w:val="00072FCE"/>
    <w:rsid w:val="00077F2C"/>
    <w:rsid w:val="00080AB4"/>
    <w:rsid w:val="00081E1A"/>
    <w:rsid w:val="000872BF"/>
    <w:rsid w:val="0009088F"/>
    <w:rsid w:val="0009732B"/>
    <w:rsid w:val="000A260B"/>
    <w:rsid w:val="000A3E99"/>
    <w:rsid w:val="000A5609"/>
    <w:rsid w:val="000B1DB5"/>
    <w:rsid w:val="000B4414"/>
    <w:rsid w:val="000C2828"/>
    <w:rsid w:val="000C438F"/>
    <w:rsid w:val="000C50AD"/>
    <w:rsid w:val="000C6B2C"/>
    <w:rsid w:val="000D119A"/>
    <w:rsid w:val="000D465A"/>
    <w:rsid w:val="000D48A1"/>
    <w:rsid w:val="000D5A23"/>
    <w:rsid w:val="000E2A70"/>
    <w:rsid w:val="000E5905"/>
    <w:rsid w:val="000F237A"/>
    <w:rsid w:val="00103BBD"/>
    <w:rsid w:val="00110DE4"/>
    <w:rsid w:val="00113E97"/>
    <w:rsid w:val="001209EE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4730"/>
    <w:rsid w:val="0019568C"/>
    <w:rsid w:val="00196CF2"/>
    <w:rsid w:val="00197272"/>
    <w:rsid w:val="001A49D8"/>
    <w:rsid w:val="001B7A7E"/>
    <w:rsid w:val="001C2263"/>
    <w:rsid w:val="001D6EBA"/>
    <w:rsid w:val="001D75E4"/>
    <w:rsid w:val="001E1F39"/>
    <w:rsid w:val="001E1F56"/>
    <w:rsid w:val="001E22BB"/>
    <w:rsid w:val="001E243C"/>
    <w:rsid w:val="001E4BA7"/>
    <w:rsid w:val="001F4854"/>
    <w:rsid w:val="001F5DB8"/>
    <w:rsid w:val="001F72DB"/>
    <w:rsid w:val="00200E3E"/>
    <w:rsid w:val="00202D2E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63D4"/>
    <w:rsid w:val="00247E95"/>
    <w:rsid w:val="00251E2C"/>
    <w:rsid w:val="0025277A"/>
    <w:rsid w:val="00253AE6"/>
    <w:rsid w:val="00253F78"/>
    <w:rsid w:val="00254082"/>
    <w:rsid w:val="0025412D"/>
    <w:rsid w:val="0025661C"/>
    <w:rsid w:val="002603BA"/>
    <w:rsid w:val="0026195F"/>
    <w:rsid w:val="00266BFD"/>
    <w:rsid w:val="00266C30"/>
    <w:rsid w:val="0026736C"/>
    <w:rsid w:val="002723DA"/>
    <w:rsid w:val="00273C6C"/>
    <w:rsid w:val="0027559E"/>
    <w:rsid w:val="002768B6"/>
    <w:rsid w:val="002800CC"/>
    <w:rsid w:val="002814EB"/>
    <w:rsid w:val="0028643B"/>
    <w:rsid w:val="00286BB9"/>
    <w:rsid w:val="00292905"/>
    <w:rsid w:val="002942C5"/>
    <w:rsid w:val="002A0157"/>
    <w:rsid w:val="002A07F2"/>
    <w:rsid w:val="002A0FC7"/>
    <w:rsid w:val="002B16BC"/>
    <w:rsid w:val="002B19A9"/>
    <w:rsid w:val="002B5D94"/>
    <w:rsid w:val="002B6C28"/>
    <w:rsid w:val="002C1EFC"/>
    <w:rsid w:val="002C4315"/>
    <w:rsid w:val="002C72A6"/>
    <w:rsid w:val="002D0649"/>
    <w:rsid w:val="002D08D2"/>
    <w:rsid w:val="002D1C0B"/>
    <w:rsid w:val="002E5B19"/>
    <w:rsid w:val="002E5B91"/>
    <w:rsid w:val="002F1930"/>
    <w:rsid w:val="002F1FEB"/>
    <w:rsid w:val="003114E5"/>
    <w:rsid w:val="00311809"/>
    <w:rsid w:val="003212A5"/>
    <w:rsid w:val="00321A26"/>
    <w:rsid w:val="003252EC"/>
    <w:rsid w:val="00333941"/>
    <w:rsid w:val="00336C2A"/>
    <w:rsid w:val="00336C69"/>
    <w:rsid w:val="00343136"/>
    <w:rsid w:val="00345135"/>
    <w:rsid w:val="00347369"/>
    <w:rsid w:val="003522C7"/>
    <w:rsid w:val="00352D01"/>
    <w:rsid w:val="00362D73"/>
    <w:rsid w:val="003652CC"/>
    <w:rsid w:val="003658EE"/>
    <w:rsid w:val="00371530"/>
    <w:rsid w:val="00373135"/>
    <w:rsid w:val="00383F1E"/>
    <w:rsid w:val="0038659A"/>
    <w:rsid w:val="00393934"/>
    <w:rsid w:val="0039620D"/>
    <w:rsid w:val="00397E81"/>
    <w:rsid w:val="003A0DC2"/>
    <w:rsid w:val="003A11C3"/>
    <w:rsid w:val="003A1AA6"/>
    <w:rsid w:val="003A1D27"/>
    <w:rsid w:val="003A38DF"/>
    <w:rsid w:val="003A720D"/>
    <w:rsid w:val="003B05F2"/>
    <w:rsid w:val="003B7F1D"/>
    <w:rsid w:val="003C2B60"/>
    <w:rsid w:val="003D15C0"/>
    <w:rsid w:val="003D7327"/>
    <w:rsid w:val="003F6877"/>
    <w:rsid w:val="00404076"/>
    <w:rsid w:val="004053EF"/>
    <w:rsid w:val="00407E6D"/>
    <w:rsid w:val="00412CEC"/>
    <w:rsid w:val="00413B1D"/>
    <w:rsid w:val="00415E31"/>
    <w:rsid w:val="004169E1"/>
    <w:rsid w:val="00417263"/>
    <w:rsid w:val="00420E09"/>
    <w:rsid w:val="00433546"/>
    <w:rsid w:val="004343F6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91611"/>
    <w:rsid w:val="00491B06"/>
    <w:rsid w:val="00493A7D"/>
    <w:rsid w:val="00495050"/>
    <w:rsid w:val="004B021B"/>
    <w:rsid w:val="004B144D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E5FA0"/>
    <w:rsid w:val="004F4B42"/>
    <w:rsid w:val="005072F5"/>
    <w:rsid w:val="00515ABF"/>
    <w:rsid w:val="00517A44"/>
    <w:rsid w:val="00527972"/>
    <w:rsid w:val="00533A55"/>
    <w:rsid w:val="00535782"/>
    <w:rsid w:val="00540CF3"/>
    <w:rsid w:val="0054193A"/>
    <w:rsid w:val="00547BCE"/>
    <w:rsid w:val="00551782"/>
    <w:rsid w:val="00551E67"/>
    <w:rsid w:val="00554EFB"/>
    <w:rsid w:val="0055594C"/>
    <w:rsid w:val="00561DAF"/>
    <w:rsid w:val="00567ECA"/>
    <w:rsid w:val="005741E5"/>
    <w:rsid w:val="00574A32"/>
    <w:rsid w:val="00574B9A"/>
    <w:rsid w:val="0057642F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78D3"/>
    <w:rsid w:val="005D1766"/>
    <w:rsid w:val="005D2B10"/>
    <w:rsid w:val="005D385C"/>
    <w:rsid w:val="005D6A13"/>
    <w:rsid w:val="005D7C99"/>
    <w:rsid w:val="005E032C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7A9C"/>
    <w:rsid w:val="00631A70"/>
    <w:rsid w:val="0063423E"/>
    <w:rsid w:val="00642A00"/>
    <w:rsid w:val="00642E7E"/>
    <w:rsid w:val="00644393"/>
    <w:rsid w:val="0064703F"/>
    <w:rsid w:val="00650CE7"/>
    <w:rsid w:val="006514D5"/>
    <w:rsid w:val="006624BD"/>
    <w:rsid w:val="00662CEC"/>
    <w:rsid w:val="00664CE3"/>
    <w:rsid w:val="00665B28"/>
    <w:rsid w:val="00675401"/>
    <w:rsid w:val="00676DCC"/>
    <w:rsid w:val="006801D1"/>
    <w:rsid w:val="00681001"/>
    <w:rsid w:val="0068273C"/>
    <w:rsid w:val="006848CF"/>
    <w:rsid w:val="00684CA9"/>
    <w:rsid w:val="0069102F"/>
    <w:rsid w:val="00691708"/>
    <w:rsid w:val="00691F8A"/>
    <w:rsid w:val="00694FFD"/>
    <w:rsid w:val="006A1C54"/>
    <w:rsid w:val="006A49F5"/>
    <w:rsid w:val="006A7117"/>
    <w:rsid w:val="006B492B"/>
    <w:rsid w:val="006C62DE"/>
    <w:rsid w:val="006D4296"/>
    <w:rsid w:val="006D4A62"/>
    <w:rsid w:val="006E1827"/>
    <w:rsid w:val="006E3074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81470"/>
    <w:rsid w:val="007870A7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61A0"/>
    <w:rsid w:val="007B629F"/>
    <w:rsid w:val="007C005D"/>
    <w:rsid w:val="007C443E"/>
    <w:rsid w:val="007D0E29"/>
    <w:rsid w:val="007D103A"/>
    <w:rsid w:val="007D55C5"/>
    <w:rsid w:val="007D64BA"/>
    <w:rsid w:val="007D7C9B"/>
    <w:rsid w:val="007F236A"/>
    <w:rsid w:val="007F2DD9"/>
    <w:rsid w:val="008001B1"/>
    <w:rsid w:val="00801FF3"/>
    <w:rsid w:val="00814548"/>
    <w:rsid w:val="0081479C"/>
    <w:rsid w:val="00815860"/>
    <w:rsid w:val="00817FA9"/>
    <w:rsid w:val="00826358"/>
    <w:rsid w:val="00826722"/>
    <w:rsid w:val="00826E80"/>
    <w:rsid w:val="0082799C"/>
    <w:rsid w:val="00834BAD"/>
    <w:rsid w:val="008407F9"/>
    <w:rsid w:val="0084634D"/>
    <w:rsid w:val="00847785"/>
    <w:rsid w:val="00855079"/>
    <w:rsid w:val="00855DF6"/>
    <w:rsid w:val="008632B8"/>
    <w:rsid w:val="00863615"/>
    <w:rsid w:val="0086369B"/>
    <w:rsid w:val="00866D51"/>
    <w:rsid w:val="00874F4A"/>
    <w:rsid w:val="008760AE"/>
    <w:rsid w:val="00876431"/>
    <w:rsid w:val="008851A0"/>
    <w:rsid w:val="00885FD6"/>
    <w:rsid w:val="0089225B"/>
    <w:rsid w:val="008A2B26"/>
    <w:rsid w:val="008A57BF"/>
    <w:rsid w:val="008B1149"/>
    <w:rsid w:val="008B2AF6"/>
    <w:rsid w:val="008B36E1"/>
    <w:rsid w:val="008B4FA2"/>
    <w:rsid w:val="008C1D1B"/>
    <w:rsid w:val="008C315E"/>
    <w:rsid w:val="008C5CE7"/>
    <w:rsid w:val="008C71A9"/>
    <w:rsid w:val="008E1275"/>
    <w:rsid w:val="008F144A"/>
    <w:rsid w:val="008F3A46"/>
    <w:rsid w:val="008F6F2E"/>
    <w:rsid w:val="008F7F58"/>
    <w:rsid w:val="00900C69"/>
    <w:rsid w:val="009024A4"/>
    <w:rsid w:val="009025CD"/>
    <w:rsid w:val="00902671"/>
    <w:rsid w:val="009101F8"/>
    <w:rsid w:val="0091494F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72D"/>
    <w:rsid w:val="009445D6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65CA"/>
    <w:rsid w:val="009A3046"/>
    <w:rsid w:val="009A5480"/>
    <w:rsid w:val="009A5C34"/>
    <w:rsid w:val="009A697B"/>
    <w:rsid w:val="009A7300"/>
    <w:rsid w:val="009B033E"/>
    <w:rsid w:val="009B3287"/>
    <w:rsid w:val="009C45A4"/>
    <w:rsid w:val="009C49E5"/>
    <w:rsid w:val="009C4D19"/>
    <w:rsid w:val="009D1A50"/>
    <w:rsid w:val="009D43D0"/>
    <w:rsid w:val="009D4DE1"/>
    <w:rsid w:val="009D7D65"/>
    <w:rsid w:val="009D7F5F"/>
    <w:rsid w:val="009E0F90"/>
    <w:rsid w:val="009E2D12"/>
    <w:rsid w:val="009F1D29"/>
    <w:rsid w:val="009F21E5"/>
    <w:rsid w:val="009F4F41"/>
    <w:rsid w:val="009F5B4B"/>
    <w:rsid w:val="009F5DF1"/>
    <w:rsid w:val="00A01C87"/>
    <w:rsid w:val="00A02019"/>
    <w:rsid w:val="00A031F1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19B3"/>
    <w:rsid w:val="00A53620"/>
    <w:rsid w:val="00A574F5"/>
    <w:rsid w:val="00A637FF"/>
    <w:rsid w:val="00A63E32"/>
    <w:rsid w:val="00A648A7"/>
    <w:rsid w:val="00A67424"/>
    <w:rsid w:val="00A706EB"/>
    <w:rsid w:val="00A724E6"/>
    <w:rsid w:val="00A75DBA"/>
    <w:rsid w:val="00A802CF"/>
    <w:rsid w:val="00A8144A"/>
    <w:rsid w:val="00A850A1"/>
    <w:rsid w:val="00A8534F"/>
    <w:rsid w:val="00A855FE"/>
    <w:rsid w:val="00A905E2"/>
    <w:rsid w:val="00A9190F"/>
    <w:rsid w:val="00AA035B"/>
    <w:rsid w:val="00AA35CF"/>
    <w:rsid w:val="00AA4662"/>
    <w:rsid w:val="00AA4FBF"/>
    <w:rsid w:val="00AB0913"/>
    <w:rsid w:val="00AB3F35"/>
    <w:rsid w:val="00AB486B"/>
    <w:rsid w:val="00AC2B35"/>
    <w:rsid w:val="00AC3319"/>
    <w:rsid w:val="00AC4124"/>
    <w:rsid w:val="00AC4700"/>
    <w:rsid w:val="00AC5532"/>
    <w:rsid w:val="00AC62D2"/>
    <w:rsid w:val="00AD402A"/>
    <w:rsid w:val="00AD5071"/>
    <w:rsid w:val="00AD5101"/>
    <w:rsid w:val="00AD71FF"/>
    <w:rsid w:val="00AE76A9"/>
    <w:rsid w:val="00AF2297"/>
    <w:rsid w:val="00AF3E94"/>
    <w:rsid w:val="00AF4DCB"/>
    <w:rsid w:val="00B07D8A"/>
    <w:rsid w:val="00B07EA2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555E6"/>
    <w:rsid w:val="00B6156F"/>
    <w:rsid w:val="00B663B6"/>
    <w:rsid w:val="00B665D4"/>
    <w:rsid w:val="00B834A0"/>
    <w:rsid w:val="00B93814"/>
    <w:rsid w:val="00B9574E"/>
    <w:rsid w:val="00B95B3A"/>
    <w:rsid w:val="00BA1B62"/>
    <w:rsid w:val="00BA4812"/>
    <w:rsid w:val="00BB18AE"/>
    <w:rsid w:val="00BB1DD0"/>
    <w:rsid w:val="00BB2726"/>
    <w:rsid w:val="00BB401C"/>
    <w:rsid w:val="00BC703B"/>
    <w:rsid w:val="00BC733F"/>
    <w:rsid w:val="00BC7D1A"/>
    <w:rsid w:val="00BD0966"/>
    <w:rsid w:val="00BE1C24"/>
    <w:rsid w:val="00BE22F6"/>
    <w:rsid w:val="00BE7A19"/>
    <w:rsid w:val="00BF0AE3"/>
    <w:rsid w:val="00BF1540"/>
    <w:rsid w:val="00BF4158"/>
    <w:rsid w:val="00BF5FD2"/>
    <w:rsid w:val="00BF6C91"/>
    <w:rsid w:val="00C01FE1"/>
    <w:rsid w:val="00C0337E"/>
    <w:rsid w:val="00C04BBD"/>
    <w:rsid w:val="00C10837"/>
    <w:rsid w:val="00C1607E"/>
    <w:rsid w:val="00C21B51"/>
    <w:rsid w:val="00C24ECB"/>
    <w:rsid w:val="00C26265"/>
    <w:rsid w:val="00C3110D"/>
    <w:rsid w:val="00C32F59"/>
    <w:rsid w:val="00C359D5"/>
    <w:rsid w:val="00C3628C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96D14"/>
    <w:rsid w:val="00CA0C08"/>
    <w:rsid w:val="00CA2FD7"/>
    <w:rsid w:val="00CA5626"/>
    <w:rsid w:val="00CB041C"/>
    <w:rsid w:val="00CB095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E3275"/>
    <w:rsid w:val="00CE4986"/>
    <w:rsid w:val="00CE503D"/>
    <w:rsid w:val="00CE56C7"/>
    <w:rsid w:val="00CF2775"/>
    <w:rsid w:val="00D04E9A"/>
    <w:rsid w:val="00D05FCA"/>
    <w:rsid w:val="00D071A3"/>
    <w:rsid w:val="00D14846"/>
    <w:rsid w:val="00D16CB6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1430"/>
    <w:rsid w:val="00D32D16"/>
    <w:rsid w:val="00D36C33"/>
    <w:rsid w:val="00D415F6"/>
    <w:rsid w:val="00D41D3F"/>
    <w:rsid w:val="00D45ABA"/>
    <w:rsid w:val="00D50296"/>
    <w:rsid w:val="00D5157B"/>
    <w:rsid w:val="00D52147"/>
    <w:rsid w:val="00D5417C"/>
    <w:rsid w:val="00D576A0"/>
    <w:rsid w:val="00D641DA"/>
    <w:rsid w:val="00D660DF"/>
    <w:rsid w:val="00D71768"/>
    <w:rsid w:val="00D7250F"/>
    <w:rsid w:val="00D84DBF"/>
    <w:rsid w:val="00D94887"/>
    <w:rsid w:val="00D97B30"/>
    <w:rsid w:val="00DA047F"/>
    <w:rsid w:val="00DA1987"/>
    <w:rsid w:val="00DB2926"/>
    <w:rsid w:val="00DB41E2"/>
    <w:rsid w:val="00DC32E2"/>
    <w:rsid w:val="00DC78F6"/>
    <w:rsid w:val="00DC7C39"/>
    <w:rsid w:val="00DD564C"/>
    <w:rsid w:val="00DE0CFA"/>
    <w:rsid w:val="00DE5B27"/>
    <w:rsid w:val="00DF5D70"/>
    <w:rsid w:val="00E02A5C"/>
    <w:rsid w:val="00E02DB9"/>
    <w:rsid w:val="00E045FD"/>
    <w:rsid w:val="00E05802"/>
    <w:rsid w:val="00E0638E"/>
    <w:rsid w:val="00E06E2A"/>
    <w:rsid w:val="00E07610"/>
    <w:rsid w:val="00E118D0"/>
    <w:rsid w:val="00E12211"/>
    <w:rsid w:val="00E12A7D"/>
    <w:rsid w:val="00E14EF4"/>
    <w:rsid w:val="00E168DA"/>
    <w:rsid w:val="00E22743"/>
    <w:rsid w:val="00E31B0C"/>
    <w:rsid w:val="00E344FE"/>
    <w:rsid w:val="00E377A1"/>
    <w:rsid w:val="00E401BE"/>
    <w:rsid w:val="00E41F89"/>
    <w:rsid w:val="00E4322C"/>
    <w:rsid w:val="00E435EF"/>
    <w:rsid w:val="00E445A9"/>
    <w:rsid w:val="00E46DC0"/>
    <w:rsid w:val="00E52F41"/>
    <w:rsid w:val="00E60252"/>
    <w:rsid w:val="00E63E3F"/>
    <w:rsid w:val="00E6598E"/>
    <w:rsid w:val="00E71224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1BAD"/>
    <w:rsid w:val="00EB266C"/>
    <w:rsid w:val="00EB7167"/>
    <w:rsid w:val="00EB717A"/>
    <w:rsid w:val="00EC3B35"/>
    <w:rsid w:val="00EC3E8B"/>
    <w:rsid w:val="00EC4836"/>
    <w:rsid w:val="00EC63D6"/>
    <w:rsid w:val="00ED5EBD"/>
    <w:rsid w:val="00ED6039"/>
    <w:rsid w:val="00ED784B"/>
    <w:rsid w:val="00EE0DFD"/>
    <w:rsid w:val="00EE0F4B"/>
    <w:rsid w:val="00EE14E5"/>
    <w:rsid w:val="00EF0A5B"/>
    <w:rsid w:val="00EF2D8E"/>
    <w:rsid w:val="00EF47B9"/>
    <w:rsid w:val="00F051E0"/>
    <w:rsid w:val="00F053FA"/>
    <w:rsid w:val="00F072B4"/>
    <w:rsid w:val="00F1025D"/>
    <w:rsid w:val="00F10899"/>
    <w:rsid w:val="00F144A3"/>
    <w:rsid w:val="00F21E39"/>
    <w:rsid w:val="00F22E0E"/>
    <w:rsid w:val="00F231D3"/>
    <w:rsid w:val="00F25C13"/>
    <w:rsid w:val="00F310CC"/>
    <w:rsid w:val="00F31B20"/>
    <w:rsid w:val="00F34EA0"/>
    <w:rsid w:val="00F36CED"/>
    <w:rsid w:val="00F47F05"/>
    <w:rsid w:val="00F50693"/>
    <w:rsid w:val="00F51C1B"/>
    <w:rsid w:val="00F5551D"/>
    <w:rsid w:val="00F6057B"/>
    <w:rsid w:val="00F62BCE"/>
    <w:rsid w:val="00F67B44"/>
    <w:rsid w:val="00F70691"/>
    <w:rsid w:val="00F70FC6"/>
    <w:rsid w:val="00F72269"/>
    <w:rsid w:val="00F772CB"/>
    <w:rsid w:val="00F8117F"/>
    <w:rsid w:val="00F8664F"/>
    <w:rsid w:val="00F92C57"/>
    <w:rsid w:val="00F97225"/>
    <w:rsid w:val="00FA2CF6"/>
    <w:rsid w:val="00FA38E5"/>
    <w:rsid w:val="00FA3C3C"/>
    <w:rsid w:val="00FB2D5B"/>
    <w:rsid w:val="00FB2FE4"/>
    <w:rsid w:val="00FB7C65"/>
    <w:rsid w:val="00FC0135"/>
    <w:rsid w:val="00FC417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7AFC5C"/>
  <w15:docId w15:val="{0E4F68E7-65F1-4AE8-9038-56AC6641D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53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A55857-25F7-46F3-B9C4-96C8F7D9D7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6</Pages>
  <Words>398</Words>
  <Characters>2270</Characters>
  <Application>Microsoft Office Word</Application>
  <DocSecurity>0</DocSecurity>
  <Lines>18</Lines>
  <Paragraphs>5</Paragraphs>
  <ScaleCrop>false</ScaleCrop>
  <Company>保定佰思特汽车零部件有限公司</Company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33</cp:revision>
  <dcterms:created xsi:type="dcterms:W3CDTF">2020-09-23T06:51:00Z</dcterms:created>
  <dcterms:modified xsi:type="dcterms:W3CDTF">2022-02-16T02:59:00Z</dcterms:modified>
</cp:coreProperties>
</file>